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226" w:type="dxa"/>
        <w:tblLook w:val="04A0" w:firstRow="1" w:lastRow="0" w:firstColumn="1" w:lastColumn="0" w:noHBand="0" w:noVBand="1"/>
      </w:tblPr>
      <w:tblGrid>
        <w:gridCol w:w="4450"/>
        <w:gridCol w:w="2166"/>
        <w:gridCol w:w="2610"/>
      </w:tblGrid>
      <w:tr w:rsidR="00535A33" w:rsidRPr="00BD09F9" w14:paraId="0FF45023" w14:textId="77777777" w:rsidTr="00305007">
        <w:trPr>
          <w:trHeight w:val="2268"/>
        </w:trPr>
        <w:tc>
          <w:tcPr>
            <w:tcW w:w="4450" w:type="dxa"/>
          </w:tcPr>
          <w:p w14:paraId="7958D550" w14:textId="33F911D9" w:rsidR="00535A33" w:rsidRPr="00D468E7" w:rsidRDefault="00FF5CB5" w:rsidP="00305007">
            <w:pPr>
              <w:pStyle w:val="Absenderzeile"/>
            </w:pPr>
            <w:r>
              <w:rPr>
                <w:rFonts w:ascii="Arial" w:hAnsi="Arial" w:cs="Arial"/>
                <w:noProof/>
                <w:sz w:val="20"/>
                <w:szCs w:val="20"/>
                <w:lang w:eastAsia="de-CH"/>
              </w:rPr>
              <mc:AlternateContent>
                <mc:Choice Requires="wps">
                  <w:drawing>
                    <wp:anchor distT="0" distB="0" distL="114300" distR="114300" simplePos="0" relativeHeight="251659264" behindDoc="0" locked="0" layoutInCell="1" allowOverlap="1" wp14:anchorId="06597817" wp14:editId="292CADF0">
                      <wp:simplePos x="0" y="0"/>
                      <wp:positionH relativeFrom="page">
                        <wp:posOffset>-635</wp:posOffset>
                      </wp:positionH>
                      <wp:positionV relativeFrom="paragraph">
                        <wp:posOffset>298450</wp:posOffset>
                      </wp:positionV>
                      <wp:extent cx="2826000" cy="1144800"/>
                      <wp:effectExtent l="0" t="0" r="12700" b="17780"/>
                      <wp:wrapNone/>
                      <wp:docPr id="4" name="Textfeld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6000" cy="1144800"/>
                              </a:xfrm>
                              <a:prstGeom prst="rect">
                                <a:avLst/>
                              </a:prstGeom>
                              <a:solidFill>
                                <a:srgbClr val="FFFFFF"/>
                              </a:solidFill>
                              <a:ln w="15875">
                                <a:solidFill>
                                  <a:schemeClr val="bg1">
                                    <a:lumMod val="95000"/>
                                  </a:schemeClr>
                                </a:solidFill>
                                <a:miter lim="800000"/>
                                <a:headEnd/>
                                <a:tailEnd/>
                              </a:ln>
                            </wps:spPr>
                            <wps:txbx>
                              <w:txbxContent>
                                <w:p w14:paraId="14DF865B" w14:textId="53FE0E4C" w:rsidR="005D10C9" w:rsidRPr="00FF5CB5" w:rsidRDefault="005D10C9" w:rsidP="005D10C9">
                                  <w:pPr>
                                    <w:tabs>
                                      <w:tab w:val="left" w:pos="1701"/>
                                      <w:tab w:val="center" w:leader="dot" w:pos="5387"/>
                                      <w:tab w:val="center" w:leader="dot" w:pos="7360"/>
                                      <w:tab w:val="right" w:leader="dot" w:pos="9072"/>
                                    </w:tabs>
                                    <w:ind w:right="-27"/>
                                    <w:rPr>
                                      <w:rFonts w:cs="Arial"/>
                                      <w:color w:val="000000" w:themeColor="text1"/>
                                      <w14:textOutline w14:w="9525" w14:cap="rnd" w14:cmpd="sng" w14:algn="ctr">
                                        <w14:solidFill>
                                          <w14:schemeClr w14:val="tx1"/>
                                        </w14:solidFill>
                                        <w14:prstDash w14:val="solid"/>
                                        <w14:bevel/>
                                      </w14:textOutline>
                                    </w:rPr>
                                  </w:pPr>
                                  <w:permStart w:id="1451833259" w:edGrp="everyone"/>
                                  <w:permEnd w:id="1451833259"/>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597817" id="_x0000_t202" coordsize="21600,21600" o:spt="202" path="m,l,21600r21600,l21600,xe">
                      <v:stroke joinstyle="miter"/>
                      <v:path gradientshapeok="t" o:connecttype="rect"/>
                    </v:shapetype>
                    <v:shape id="Textfeld 4" o:spid="_x0000_s1026" type="#_x0000_t202" style="position:absolute;margin-left:-.05pt;margin-top:23.5pt;width:222.5pt;height:90.1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" strokecolor="#f2f2f2 [3052]" strokeweight="1.25pt">
                      <v:textbox>
                        <w:txbxContent>
                          <w:p w14:paraId="14DF865B" w14:textId="53FE0E4C" w:rsidR="005D10C9" w:rsidRPr="00FF5CB5" w:rsidRDefault="005D10C9" w:rsidP="005D10C9">
                            <w:pPr>
                              <w:tabs>
                                <w:tab w:val="left" w:pos="1701"/>
                                <w:tab w:val="center" w:leader="dot" w:pos="5387"/>
                                <w:tab w:val="center" w:leader="dot" w:pos="7360"/>
                                <w:tab w:val="right" w:leader="dot" w:pos="9072"/>
                              </w:tabs>
                              <w:ind w:right="-27"/>
                              <w:rPr>
                                <w:rFonts w:cs="Arial"/>
                                <w:color w:val="000000" w:themeColor="text1"/>
                                <w14:textOutline w14:w="9525" w14:cap="rnd" w14:cmpd="sng" w14:algn="ctr">
                                  <w14:solidFill>
                                    <w14:schemeClr w14:val="tx1"/>
                                  </w14:solidFill>
                                  <w14:prstDash w14:val="solid"/>
                                  <w14:bevel/>
                                </w14:textOutline>
                              </w:rPr>
                            </w:pPr>
                            <w:permStart w:id="1451833259" w:edGrp="everyone"/>
                            <w:permEnd w:id="1451833259"/>
                          </w:p>
                        </w:txbxContent>
                      </v:textbox>
                      <w10:wrap anchorx="page"/>
                    </v:shape>
                  </w:pict>
                </mc:Fallback>
              </mc:AlternateContent>
            </w:r>
            <w:r w:rsidR="00535A33">
              <w:t xml:space="preserve">UZH, </w:t>
            </w:r>
            <w:r w:rsidR="003E6D09">
              <w:t>Medizinische Fakultät</w:t>
            </w:r>
            <w:r w:rsidR="00535A33">
              <w:br/>
            </w:r>
            <w:r w:rsidR="003E6D09" w:rsidRPr="003E6D09">
              <w:t>Pestalozzistrasse 3</w:t>
            </w:r>
            <w:r w:rsidR="00535A33">
              <w:t xml:space="preserve">, </w:t>
            </w:r>
            <w:r w:rsidR="003E6D09" w:rsidRPr="003E6D09">
              <w:t>CH-8032 Zürich</w:t>
            </w:r>
          </w:p>
          <w:sdt>
            <w:sdtPr>
              <w:id w:val="1798173201"/>
              <w:placeholder>
                <w:docPart w:val="58A2B944ED2F45E393EBEBC13BD3D097"/>
              </w:placeholder>
              <w:showingPlcHdr/>
              <w:text w:multiLine="1"/>
            </w:sdtPr>
            <w:sdtEndPr/>
            <w:sdtContent>
              <w:p w14:paraId="5FFC5678" w14:textId="77777777" w:rsidR="00535A33" w:rsidRPr="00D468E7" w:rsidRDefault="00535A33" w:rsidP="00305007">
                <w:pPr>
                  <w:spacing w:before="150"/>
                </w:pPr>
                <w:r>
                  <w:rPr>
                    <w:rStyle w:val="Platzhaltertext"/>
                  </w:rPr>
                  <w:t>Empfänger:in</w:t>
                </w:r>
              </w:p>
            </w:sdtContent>
          </w:sdt>
        </w:tc>
        <w:tc>
          <w:tcPr>
            <w:tcW w:w="2166" w:type="dxa"/>
          </w:tcPr>
          <w:p w14:paraId="6E8E35E6" w14:textId="104C0F41" w:rsidR="00535A33" w:rsidRPr="00874E49" w:rsidRDefault="007418CA" w:rsidP="00305007">
            <w:r>
              <w:rPr>
                <w:rFonts w:ascii="Arial" w:hAnsi="Arial" w:cs="Arial"/>
                <w:noProof/>
                <w:lang w:eastAsia="de-CH"/>
              </w:rPr>
              <mc:AlternateContent>
                <mc:Choice Requires="wps">
                  <w:drawing>
                    <wp:anchor distT="0" distB="0" distL="114300" distR="114300" simplePos="0" relativeHeight="251662336" behindDoc="0" locked="0" layoutInCell="1" allowOverlap="1" wp14:anchorId="1F27D943" wp14:editId="2324A007">
                      <wp:simplePos x="0" y="0"/>
                      <wp:positionH relativeFrom="column">
                        <wp:posOffset>324167</wp:posOffset>
                      </wp:positionH>
                      <wp:positionV relativeFrom="paragraph">
                        <wp:posOffset>883285</wp:posOffset>
                      </wp:positionV>
                      <wp:extent cx="738187" cy="219075"/>
                      <wp:effectExtent l="19050" t="19050" r="24130" b="47625"/>
                      <wp:wrapNone/>
                      <wp:docPr id="7" name="Pfeil nach link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8187" cy="219075"/>
                              </a:xfrm>
                              <a:prstGeom prst="leftArrow">
                                <a:avLst>
                                  <a:gd name="adj1" fmla="val 50000"/>
                                  <a:gd name="adj2" fmla="val 57685"/>
                                </a:avLst>
                              </a:prstGeom>
                              <a:solidFill>
                                <a:srgbClr val="FFFFFF"/>
                              </a:solidFill>
                              <a:ln w="9525">
                                <a:solidFill>
                                  <a:schemeClr val="bg1">
                                    <a:lumMod val="7500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BA8DCC"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Pfeil nach links 7" o:spid="_x0000_s1026" type="#_x0000_t66" style="position:absolute;margin-left:25.5pt;margin-top:69.55pt;width:58.1pt;height:1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" adj="3698" strokecolor="#bfbfbf [2412]"/>
                  </w:pict>
                </mc:Fallback>
              </mc:AlternateContent>
            </w:r>
          </w:p>
        </w:tc>
        <w:tc>
          <w:tcPr>
            <w:tcW w:w="2610" w:type="dxa"/>
          </w:tcPr>
          <w:p w14:paraId="60B69F81" w14:textId="0B870177" w:rsidR="00535A33" w:rsidRPr="001B2CF1" w:rsidRDefault="006F3782" w:rsidP="00305007">
            <w:pPr>
              <w:pStyle w:val="Text8Pt0"/>
              <w:rPr>
                <w:b/>
                <w:bCs/>
              </w:rPr>
            </w:pPr>
            <w:r>
              <w:rPr>
                <w:b/>
                <w:bCs/>
              </w:rPr>
              <w:t>Studiendekanat</w:t>
            </w:r>
          </w:p>
          <w:p w14:paraId="23C531C9" w14:textId="7E471848" w:rsidR="00535A33" w:rsidRDefault="000656E4" w:rsidP="00305007">
            <w:pPr>
              <w:pStyle w:val="Text8Pt0"/>
            </w:pPr>
            <w:r>
              <w:t>Äquivalenzbescheinigungen</w:t>
            </w:r>
          </w:p>
          <w:p w14:paraId="5F13A6D6" w14:textId="4B8441F8" w:rsidR="00535A33" w:rsidRPr="00987B9C" w:rsidRDefault="007418CA" w:rsidP="00305007">
            <w:pPr>
              <w:pStyle w:val="Text8Pt0"/>
            </w:pPr>
            <w:r>
              <w:rPr>
                <w:rFonts w:ascii="Arial" w:hAnsi="Arial" w:cs="Arial"/>
                <w:noProof/>
                <w:sz w:val="20"/>
                <w:szCs w:val="20"/>
                <w:lang w:eastAsia="de-CH"/>
              </w:rPr>
              <mc:AlternateContent>
                <mc:Choice Requires="wps">
                  <w:drawing>
                    <wp:anchor distT="0" distB="0" distL="114300" distR="114300" simplePos="0" relativeHeight="251661312" behindDoc="0" locked="0" layoutInCell="1" allowOverlap="1" wp14:anchorId="0403825C" wp14:editId="5D7868E7">
                      <wp:simplePos x="0" y="0"/>
                      <wp:positionH relativeFrom="column">
                        <wp:posOffset>-2856</wp:posOffset>
                      </wp:positionH>
                      <wp:positionV relativeFrom="paragraph">
                        <wp:posOffset>301625</wp:posOffset>
                      </wp:positionV>
                      <wp:extent cx="1981200" cy="966787"/>
                      <wp:effectExtent l="0" t="0" r="0" b="5080"/>
                      <wp:wrapNone/>
                      <wp:docPr id="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9667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6C26AB" w14:textId="50F1E729" w:rsidR="005D10C9" w:rsidRPr="007418CA" w:rsidRDefault="005D10C9" w:rsidP="005D10C9">
                                  <w:pPr>
                                    <w:spacing w:line="240" w:lineRule="auto"/>
                                    <w:ind w:right="-27"/>
                                    <w:rPr>
                                      <w:b/>
                                      <w:bCs/>
                                      <w:sz w:val="16"/>
                                      <w:szCs w:val="16"/>
                                    </w:rPr>
                                  </w:pPr>
                                  <w:r w:rsidRPr="007418CA">
                                    <w:rPr>
                                      <w:b/>
                                      <w:bCs/>
                                      <w:sz w:val="16"/>
                                      <w:szCs w:val="16"/>
                                    </w:rPr>
                                    <w:t xml:space="preserve">WICHTIG: </w:t>
                                  </w:r>
                                  <w:r w:rsidR="007418CA">
                                    <w:rPr>
                                      <w:b/>
                                      <w:bCs/>
                                      <w:sz w:val="16"/>
                                      <w:szCs w:val="16"/>
                                    </w:rPr>
                                    <w:br/>
                                  </w:r>
                                  <w:r w:rsidRPr="007418CA">
                                    <w:rPr>
                                      <w:b/>
                                      <w:bCs/>
                                      <w:sz w:val="16"/>
                                      <w:szCs w:val="16"/>
                                    </w:rPr>
                                    <w:t>Bitte gewünschte Versandadresse erfassen</w:t>
                                  </w:r>
                                </w:p>
                                <w:p w14:paraId="0F145201" w14:textId="77777777" w:rsidR="005D10C9" w:rsidRPr="007418CA" w:rsidRDefault="005D10C9" w:rsidP="005D10C9">
                                  <w:pPr>
                                    <w:spacing w:line="240" w:lineRule="auto"/>
                                    <w:ind w:right="-27"/>
                                    <w:rPr>
                                      <w:sz w:val="16"/>
                                      <w:szCs w:val="16"/>
                                    </w:rPr>
                                  </w:pPr>
                                  <w:r w:rsidRPr="007418CA">
                                    <w:rPr>
                                      <w:sz w:val="16"/>
                                      <w:szCs w:val="16"/>
                                    </w:rPr>
                                    <w:t>Vorname, Nachname</w:t>
                                  </w:r>
                                </w:p>
                                <w:p w14:paraId="199AA8B6" w14:textId="77777777" w:rsidR="005D10C9" w:rsidRPr="007418CA" w:rsidRDefault="005D10C9" w:rsidP="005D10C9">
                                  <w:pPr>
                                    <w:spacing w:line="240" w:lineRule="auto"/>
                                    <w:ind w:right="-27"/>
                                    <w:rPr>
                                      <w:sz w:val="16"/>
                                      <w:szCs w:val="16"/>
                                    </w:rPr>
                                  </w:pPr>
                                  <w:r w:rsidRPr="007418CA">
                                    <w:rPr>
                                      <w:sz w:val="16"/>
                                      <w:szCs w:val="16"/>
                                    </w:rPr>
                                    <w:t>Strasse, Nr.</w:t>
                                  </w:r>
                                </w:p>
                                <w:p w14:paraId="5D47185F" w14:textId="77777777" w:rsidR="005D10C9" w:rsidRPr="007418CA" w:rsidRDefault="005D10C9" w:rsidP="005D10C9">
                                  <w:pPr>
                                    <w:spacing w:line="240" w:lineRule="auto"/>
                                    <w:ind w:right="-27"/>
                                    <w:rPr>
                                      <w:sz w:val="16"/>
                                      <w:szCs w:val="16"/>
                                    </w:rPr>
                                  </w:pPr>
                                  <w:r w:rsidRPr="007418CA">
                                    <w:rPr>
                                      <w:sz w:val="16"/>
                                      <w:szCs w:val="16"/>
                                    </w:rPr>
                                    <w:t>Postleitzahl, Ort</w:t>
                                  </w:r>
                                </w:p>
                                <w:p w14:paraId="0B7ECE94" w14:textId="77777777" w:rsidR="005D10C9" w:rsidRPr="007418CA" w:rsidRDefault="005D10C9" w:rsidP="005D10C9">
                                  <w:pPr>
                                    <w:spacing w:line="240" w:lineRule="auto"/>
                                    <w:ind w:right="-27"/>
                                    <w:rPr>
                                      <w:sz w:val="16"/>
                                      <w:szCs w:val="16"/>
                                    </w:rPr>
                                  </w:pPr>
                                  <w:r w:rsidRPr="007418CA">
                                    <w:rPr>
                                      <w:sz w:val="16"/>
                                      <w:szCs w:val="16"/>
                                    </w:rPr>
                                    <w:t>Land (in Englisch)</w:t>
                                  </w:r>
                                </w:p>
                                <w:p w14:paraId="1AC7C3FB" w14:textId="77777777" w:rsidR="005D10C9" w:rsidRPr="007418CA" w:rsidRDefault="005D10C9" w:rsidP="007418CA">
                                  <w:pPr>
                                    <w:spacing w:line="240" w:lineRule="auto"/>
                                    <w:ind w:right="-27"/>
                                    <w:rPr>
                                      <w:sz w:val="16"/>
                                      <w:szCs w:val="16"/>
                                    </w:rPr>
                                  </w:pPr>
                                  <w:r w:rsidRPr="007418CA">
                                    <w:rPr>
                                      <w:b/>
                                      <w:bCs/>
                                      <w:sz w:val="16"/>
                                      <w:szCs w:val="16"/>
                                    </w:rPr>
                                    <w:t>KEINE</w:t>
                                  </w:r>
                                  <w:r w:rsidRPr="007418CA">
                                    <w:rPr>
                                      <w:sz w:val="16"/>
                                      <w:szCs w:val="16"/>
                                    </w:rPr>
                                    <w:t xml:space="preserve"> E-Mail-Adressen und Telefonnummern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03825C" id="Textfeld 5" o:spid="_x0000_s1027" type="#_x0000_t202" style="position:absolute;margin-left:-.2pt;margin-top:23.75pt;width:156pt;height:76.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" stroked="f">
                      <v:textbox inset="0,0,0,0">
                        <w:txbxContent>
                          <w:p w14:paraId="4B6C26AB" w14:textId="50F1E729" w:rsidR="005D10C9" w:rsidRPr="007418CA" w:rsidRDefault="005D10C9" w:rsidP="005D10C9">
                            <w:pPr>
                              <w:spacing w:line="240" w:lineRule="auto"/>
                              <w:ind w:right="-27"/>
                              <w:rPr>
                                <w:b/>
                                <w:bCs/>
                                <w:sz w:val="16"/>
                                <w:szCs w:val="16"/>
                              </w:rPr>
                            </w:pPr>
                            <w:r w:rsidRPr="007418CA">
                              <w:rPr>
                                <w:b/>
                                <w:bCs/>
                                <w:sz w:val="16"/>
                                <w:szCs w:val="16"/>
                              </w:rPr>
                              <w:t xml:space="preserve">WICHTIG: </w:t>
                            </w:r>
                            <w:r w:rsidR="007418CA">
                              <w:rPr>
                                <w:b/>
                                <w:bCs/>
                                <w:sz w:val="16"/>
                                <w:szCs w:val="16"/>
                              </w:rPr>
                              <w:br/>
                            </w:r>
                            <w:r w:rsidRPr="007418CA">
                              <w:rPr>
                                <w:b/>
                                <w:bCs/>
                                <w:sz w:val="16"/>
                                <w:szCs w:val="16"/>
                              </w:rPr>
                              <w:t>Bitte gewünschte Versandadresse erfassen</w:t>
                            </w:r>
                          </w:p>
                          <w:p w14:paraId="0F145201" w14:textId="77777777" w:rsidR="005D10C9" w:rsidRPr="007418CA" w:rsidRDefault="005D10C9" w:rsidP="005D10C9">
                            <w:pPr>
                              <w:spacing w:line="240" w:lineRule="auto"/>
                              <w:ind w:right="-27"/>
                              <w:rPr>
                                <w:sz w:val="16"/>
                                <w:szCs w:val="16"/>
                              </w:rPr>
                            </w:pPr>
                            <w:r w:rsidRPr="007418CA">
                              <w:rPr>
                                <w:sz w:val="16"/>
                                <w:szCs w:val="16"/>
                              </w:rPr>
                              <w:t>Vorname, Nachname</w:t>
                            </w:r>
                          </w:p>
                          <w:p w14:paraId="199AA8B6" w14:textId="77777777" w:rsidR="005D10C9" w:rsidRPr="007418CA" w:rsidRDefault="005D10C9" w:rsidP="005D10C9">
                            <w:pPr>
                              <w:spacing w:line="240" w:lineRule="auto"/>
                              <w:ind w:right="-27"/>
                              <w:rPr>
                                <w:sz w:val="16"/>
                                <w:szCs w:val="16"/>
                              </w:rPr>
                            </w:pPr>
                            <w:r w:rsidRPr="007418CA">
                              <w:rPr>
                                <w:sz w:val="16"/>
                                <w:szCs w:val="16"/>
                              </w:rPr>
                              <w:t>Strasse, Nr.</w:t>
                            </w:r>
                          </w:p>
                          <w:p w14:paraId="5D47185F" w14:textId="77777777" w:rsidR="005D10C9" w:rsidRPr="007418CA" w:rsidRDefault="005D10C9" w:rsidP="005D10C9">
                            <w:pPr>
                              <w:spacing w:line="240" w:lineRule="auto"/>
                              <w:ind w:right="-27"/>
                              <w:rPr>
                                <w:sz w:val="16"/>
                                <w:szCs w:val="16"/>
                              </w:rPr>
                            </w:pPr>
                            <w:r w:rsidRPr="007418CA">
                              <w:rPr>
                                <w:sz w:val="16"/>
                                <w:szCs w:val="16"/>
                              </w:rPr>
                              <w:t>Postleitzahl, Ort</w:t>
                            </w:r>
                          </w:p>
                          <w:p w14:paraId="0B7ECE94" w14:textId="77777777" w:rsidR="005D10C9" w:rsidRPr="007418CA" w:rsidRDefault="005D10C9" w:rsidP="005D10C9">
                            <w:pPr>
                              <w:spacing w:line="240" w:lineRule="auto"/>
                              <w:ind w:right="-27"/>
                              <w:rPr>
                                <w:sz w:val="16"/>
                                <w:szCs w:val="16"/>
                              </w:rPr>
                            </w:pPr>
                            <w:r w:rsidRPr="007418CA">
                              <w:rPr>
                                <w:sz w:val="16"/>
                                <w:szCs w:val="16"/>
                              </w:rPr>
                              <w:t>Land (in Englisch)</w:t>
                            </w:r>
                          </w:p>
                          <w:p w14:paraId="1AC7C3FB" w14:textId="77777777" w:rsidR="005D10C9" w:rsidRPr="007418CA" w:rsidRDefault="005D10C9" w:rsidP="007418CA">
                            <w:pPr>
                              <w:spacing w:line="240" w:lineRule="auto"/>
                              <w:ind w:right="-27"/>
                              <w:rPr>
                                <w:sz w:val="16"/>
                                <w:szCs w:val="16"/>
                              </w:rPr>
                            </w:pPr>
                            <w:r w:rsidRPr="007418CA">
                              <w:rPr>
                                <w:b/>
                                <w:bCs/>
                                <w:sz w:val="16"/>
                                <w:szCs w:val="16"/>
                              </w:rPr>
                              <w:t>KEINE</w:t>
                            </w:r>
                            <w:r w:rsidRPr="007418CA">
                              <w:rPr>
                                <w:sz w:val="16"/>
                                <w:szCs w:val="16"/>
                              </w:rPr>
                              <w:t xml:space="preserve"> E-Mail-Adressen und Telefonnummern</w:t>
                            </w:r>
                          </w:p>
                        </w:txbxContent>
                      </v:textbox>
                    </v:shape>
                  </w:pict>
                </mc:Fallback>
              </mc:AlternateContent>
            </w:r>
            <w:r w:rsidR="00A60672">
              <w:t>petra.meng</w:t>
            </w:r>
            <w:r w:rsidR="006C07C2" w:rsidRPr="006C07C2">
              <w:t>@uzh.ch</w:t>
            </w:r>
          </w:p>
        </w:tc>
      </w:tr>
    </w:tbl>
    <w:p w14:paraId="397AC17D" w14:textId="083C91F5" w:rsidR="00B23EF7" w:rsidRPr="006F3782" w:rsidRDefault="00B23EF7" w:rsidP="00535A33">
      <w:pPr>
        <w:pStyle w:val="Brieftitel"/>
        <w:rPr>
          <w:rFonts w:cs="Arial"/>
          <w:sz w:val="24"/>
          <w:szCs w:val="24"/>
        </w:rPr>
      </w:pPr>
    </w:p>
    <w:p w14:paraId="330E44F4" w14:textId="43A55A01" w:rsidR="00535A33" w:rsidRPr="007418CA" w:rsidRDefault="00BB6C41" w:rsidP="00042B60">
      <w:pPr>
        <w:pStyle w:val="Brieftitel"/>
        <w:spacing w:after="240"/>
        <w:rPr>
          <w:lang w:val="en-GB"/>
        </w:rPr>
      </w:pPr>
      <w:sdt>
        <w:sdtPr>
          <w:rPr>
            <w:rFonts w:cs="Arial"/>
            <w:sz w:val="24"/>
            <w:szCs w:val="24"/>
            <w:lang w:val="it-IT"/>
          </w:rPr>
          <w:alias w:val="Brieftitel"/>
          <w:tag w:val=""/>
          <w:id w:val="-2017679644"/>
          <w:placeholder>
            <w:docPart w:val="162011F2CF854A1D9A707DDBE7D4B32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418CA" w:rsidRPr="00B23EF7">
            <w:rPr>
              <w:rFonts w:cs="Arial"/>
              <w:sz w:val="24"/>
              <w:szCs w:val="24"/>
              <w:lang w:val="it-IT"/>
            </w:rPr>
            <w:t>Ä Q U I V A L E N Z B E S C H E I N I G U N G</w:t>
          </w:r>
        </w:sdtContent>
      </w:sdt>
    </w:p>
    <w:p w14:paraId="3328F9F3" w14:textId="77777777" w:rsidR="00B23EF7" w:rsidRPr="00B23EF7" w:rsidRDefault="00B23EF7" w:rsidP="00B23EF7">
      <w:pPr>
        <w:tabs>
          <w:tab w:val="left" w:pos="1701"/>
          <w:tab w:val="center" w:leader="dot" w:pos="5387"/>
          <w:tab w:val="center" w:leader="dot" w:pos="7360"/>
          <w:tab w:val="right" w:leader="dot" w:pos="9072"/>
        </w:tabs>
        <w:ind w:right="-27"/>
        <w:jc w:val="both"/>
        <w:outlineLvl w:val="0"/>
        <w:rPr>
          <w:rFonts w:cs="Arial"/>
        </w:rPr>
      </w:pPr>
      <w:r w:rsidRPr="00B23EF7">
        <w:rPr>
          <w:rFonts w:cs="Arial"/>
        </w:rPr>
        <w:t>Hiermit wird bestätigt, dass die von Herrn/Frau cand. med.</w:t>
      </w:r>
    </w:p>
    <w:tbl>
      <w:tblPr>
        <w:tblStyle w:val="Tabellenraster"/>
        <w:tblW w:w="9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
        <w:gridCol w:w="283"/>
        <w:gridCol w:w="568"/>
        <w:gridCol w:w="1132"/>
        <w:gridCol w:w="562"/>
        <w:gridCol w:w="1133"/>
        <w:gridCol w:w="369"/>
        <w:gridCol w:w="770"/>
        <w:gridCol w:w="987"/>
        <w:gridCol w:w="572"/>
        <w:gridCol w:w="567"/>
        <w:gridCol w:w="420"/>
        <w:gridCol w:w="1388"/>
      </w:tblGrid>
      <w:tr w:rsidR="00B23EF7" w:rsidRPr="00B23EF7" w14:paraId="1FC7189D" w14:textId="77777777" w:rsidTr="003172EE">
        <w:trPr>
          <w:trHeight w:val="510"/>
        </w:trPr>
        <w:tc>
          <w:tcPr>
            <w:tcW w:w="850" w:type="dxa"/>
            <w:tcBorders>
              <w:bottom w:val="single" w:sz="4" w:space="0" w:color="auto"/>
            </w:tcBorders>
            <w:vAlign w:val="center"/>
          </w:tcPr>
          <w:p w14:paraId="4609AABB" w14:textId="10122607" w:rsidR="00B23EF7" w:rsidRPr="00B23EF7" w:rsidRDefault="00B23EF7" w:rsidP="003172EE">
            <w:pPr>
              <w:tabs>
                <w:tab w:val="left" w:pos="930"/>
              </w:tabs>
              <w:rPr>
                <w:rFonts w:cs="Arial"/>
              </w:rPr>
            </w:pPr>
            <w:permStart w:id="704075298" w:edGrp="everyone" w:colFirst="1" w:colLast="1"/>
            <w:permStart w:id="1065687893" w:edGrp="everyone" w:colFirst="3" w:colLast="3"/>
            <w:permStart w:id="1609958298" w:edGrp="everyone" w:colFirst="5" w:colLast="5"/>
            <w:r w:rsidRPr="00B23EF7">
              <w:rPr>
                <w:rFonts w:cs="Arial"/>
              </w:rPr>
              <w:t>Name:</w:t>
            </w:r>
          </w:p>
        </w:tc>
        <w:tc>
          <w:tcPr>
            <w:tcW w:w="2545" w:type="dxa"/>
            <w:gridSpan w:val="4"/>
            <w:tcBorders>
              <w:bottom w:val="single" w:sz="4" w:space="0" w:color="auto"/>
            </w:tcBorders>
            <w:vAlign w:val="center"/>
          </w:tcPr>
          <w:p w14:paraId="7BE79E66" w14:textId="77777777" w:rsidR="00B23EF7" w:rsidRPr="00B23EF7" w:rsidRDefault="00B23EF7" w:rsidP="003172EE">
            <w:pPr>
              <w:tabs>
                <w:tab w:val="left" w:pos="930"/>
              </w:tabs>
              <w:rPr>
                <w:rFonts w:cs="Arial"/>
              </w:rPr>
            </w:pPr>
          </w:p>
        </w:tc>
        <w:tc>
          <w:tcPr>
            <w:tcW w:w="1133" w:type="dxa"/>
            <w:tcBorders>
              <w:bottom w:val="single" w:sz="4" w:space="0" w:color="auto"/>
            </w:tcBorders>
            <w:vAlign w:val="center"/>
          </w:tcPr>
          <w:p w14:paraId="7FB4A06B" w14:textId="77777777" w:rsidR="00B23EF7" w:rsidRPr="00B23EF7" w:rsidRDefault="00B23EF7" w:rsidP="003172EE">
            <w:pPr>
              <w:tabs>
                <w:tab w:val="left" w:pos="930"/>
              </w:tabs>
              <w:rPr>
                <w:rFonts w:cs="Arial"/>
              </w:rPr>
            </w:pPr>
            <w:r w:rsidRPr="00B23EF7">
              <w:rPr>
                <w:rFonts w:cs="Arial"/>
              </w:rPr>
              <w:t>Vorname:</w:t>
            </w:r>
          </w:p>
        </w:tc>
        <w:tc>
          <w:tcPr>
            <w:tcW w:w="2126" w:type="dxa"/>
            <w:gridSpan w:val="3"/>
            <w:tcBorders>
              <w:bottom w:val="single" w:sz="4" w:space="0" w:color="auto"/>
            </w:tcBorders>
            <w:vAlign w:val="center"/>
          </w:tcPr>
          <w:p w14:paraId="4F7B2254" w14:textId="68ECB3B8" w:rsidR="00B23EF7" w:rsidRPr="00B23EF7" w:rsidRDefault="00B23EF7" w:rsidP="003172EE">
            <w:pPr>
              <w:tabs>
                <w:tab w:val="left" w:pos="930"/>
              </w:tabs>
              <w:rPr>
                <w:rFonts w:cs="Arial"/>
              </w:rPr>
            </w:pPr>
            <w:permStart w:id="1412703639" w:edGrp="everyone"/>
            <w:permEnd w:id="1412703639"/>
          </w:p>
        </w:tc>
        <w:tc>
          <w:tcPr>
            <w:tcW w:w="1559" w:type="dxa"/>
            <w:gridSpan w:val="3"/>
            <w:tcBorders>
              <w:bottom w:val="single" w:sz="4" w:space="0" w:color="auto"/>
            </w:tcBorders>
            <w:vAlign w:val="center"/>
          </w:tcPr>
          <w:p w14:paraId="41E0DB4A" w14:textId="77777777" w:rsidR="00B23EF7" w:rsidRPr="00B23EF7" w:rsidRDefault="00B23EF7" w:rsidP="003172EE">
            <w:pPr>
              <w:tabs>
                <w:tab w:val="left" w:pos="930"/>
              </w:tabs>
              <w:rPr>
                <w:rFonts w:cs="Arial"/>
              </w:rPr>
            </w:pPr>
            <w:r w:rsidRPr="00B23EF7">
              <w:rPr>
                <w:rFonts w:cs="Arial"/>
              </w:rPr>
              <w:t>Geburtsdatum:</w:t>
            </w:r>
          </w:p>
        </w:tc>
        <w:tc>
          <w:tcPr>
            <w:tcW w:w="1388" w:type="dxa"/>
            <w:tcBorders>
              <w:bottom w:val="single" w:sz="4" w:space="0" w:color="auto"/>
            </w:tcBorders>
            <w:vAlign w:val="center"/>
          </w:tcPr>
          <w:p w14:paraId="6A497980" w14:textId="77777777" w:rsidR="00B23EF7" w:rsidRPr="00B23EF7" w:rsidRDefault="00B23EF7" w:rsidP="003172EE">
            <w:pPr>
              <w:tabs>
                <w:tab w:val="left" w:pos="930"/>
              </w:tabs>
              <w:rPr>
                <w:rFonts w:cs="Arial"/>
              </w:rPr>
            </w:pPr>
            <w:permStart w:id="1008150591" w:edGrp="everyone"/>
            <w:permEnd w:id="1008150591"/>
          </w:p>
        </w:tc>
      </w:tr>
      <w:tr w:rsidR="00B23EF7" w:rsidRPr="00B23EF7" w14:paraId="7E33301A" w14:textId="77777777" w:rsidTr="003172EE">
        <w:trPr>
          <w:trHeight w:val="510"/>
        </w:trPr>
        <w:tc>
          <w:tcPr>
            <w:tcW w:w="2833" w:type="dxa"/>
            <w:gridSpan w:val="4"/>
            <w:tcBorders>
              <w:top w:val="single" w:sz="4" w:space="0" w:color="auto"/>
              <w:bottom w:val="single" w:sz="4" w:space="0" w:color="auto"/>
            </w:tcBorders>
            <w:vAlign w:val="center"/>
          </w:tcPr>
          <w:p w14:paraId="34081534" w14:textId="11692B36" w:rsidR="00B23EF7" w:rsidRPr="00B23EF7" w:rsidRDefault="00B23EF7" w:rsidP="003172EE">
            <w:pPr>
              <w:tabs>
                <w:tab w:val="left" w:pos="930"/>
              </w:tabs>
              <w:rPr>
                <w:rFonts w:cs="Arial"/>
              </w:rPr>
            </w:pPr>
            <w:permStart w:id="1445883579" w:edGrp="everyone" w:colFirst="1" w:colLast="1"/>
            <w:permEnd w:id="704075298"/>
            <w:permEnd w:id="1065687893"/>
            <w:permEnd w:id="1609958298"/>
            <w:r w:rsidRPr="00B23EF7">
              <w:rPr>
                <w:rFonts w:cs="Arial"/>
              </w:rPr>
              <w:t xml:space="preserve">Name der </w:t>
            </w:r>
            <w:r w:rsidR="00E036AC">
              <w:rPr>
                <w:rFonts w:cs="Arial"/>
              </w:rPr>
              <w:t>Heimat</w:t>
            </w:r>
            <w:r w:rsidRPr="00B23EF7">
              <w:rPr>
                <w:rFonts w:cs="Arial"/>
              </w:rPr>
              <w:t>hochschule:</w:t>
            </w:r>
          </w:p>
        </w:tc>
        <w:tc>
          <w:tcPr>
            <w:tcW w:w="6768" w:type="dxa"/>
            <w:gridSpan w:val="9"/>
            <w:tcBorders>
              <w:top w:val="single" w:sz="4" w:space="0" w:color="auto"/>
              <w:bottom w:val="single" w:sz="4" w:space="0" w:color="auto"/>
            </w:tcBorders>
            <w:vAlign w:val="center"/>
          </w:tcPr>
          <w:p w14:paraId="35224163" w14:textId="05794420" w:rsidR="00B23EF7" w:rsidRPr="00B23EF7" w:rsidRDefault="00B23EF7" w:rsidP="003172EE">
            <w:pPr>
              <w:tabs>
                <w:tab w:val="left" w:pos="930"/>
              </w:tabs>
              <w:rPr>
                <w:rFonts w:cs="Arial"/>
              </w:rPr>
            </w:pPr>
            <w:permStart w:id="1289902100" w:edGrp="everyone"/>
            <w:permEnd w:id="1289902100"/>
          </w:p>
        </w:tc>
      </w:tr>
      <w:permEnd w:id="1445883579"/>
      <w:tr w:rsidR="00B23EF7" w:rsidRPr="00B23EF7" w14:paraId="24298492" w14:textId="77777777" w:rsidTr="003172EE">
        <w:trPr>
          <w:trHeight w:val="510"/>
        </w:trPr>
        <w:tc>
          <w:tcPr>
            <w:tcW w:w="9601" w:type="dxa"/>
            <w:gridSpan w:val="13"/>
            <w:tcBorders>
              <w:top w:val="single" w:sz="4" w:space="0" w:color="auto"/>
            </w:tcBorders>
            <w:vAlign w:val="center"/>
          </w:tcPr>
          <w:p w14:paraId="0CC95E0B" w14:textId="77777777" w:rsidR="00B23EF7" w:rsidRPr="00B23EF7" w:rsidRDefault="00B23EF7" w:rsidP="003172EE">
            <w:pPr>
              <w:tabs>
                <w:tab w:val="left" w:pos="930"/>
              </w:tabs>
              <w:rPr>
                <w:rFonts w:cs="Arial"/>
              </w:rPr>
            </w:pPr>
            <w:r w:rsidRPr="00B23EF7">
              <w:rPr>
                <w:rFonts w:cs="Arial"/>
              </w:rPr>
              <w:t>Im Rahmen des Wahlstudienjahres der Medizinischen Fakultät Zürich an der</w:t>
            </w:r>
          </w:p>
        </w:tc>
      </w:tr>
      <w:tr w:rsidR="00B23EF7" w:rsidRPr="00B23EF7" w14:paraId="13938EC1" w14:textId="77777777" w:rsidTr="003172EE">
        <w:trPr>
          <w:trHeight w:val="510"/>
        </w:trPr>
        <w:tc>
          <w:tcPr>
            <w:tcW w:w="1133" w:type="dxa"/>
            <w:gridSpan w:val="2"/>
            <w:tcBorders>
              <w:bottom w:val="single" w:sz="4" w:space="0" w:color="auto"/>
            </w:tcBorders>
            <w:vAlign w:val="center"/>
          </w:tcPr>
          <w:p w14:paraId="67CF8DD5" w14:textId="77777777" w:rsidR="00B23EF7" w:rsidRPr="00B23EF7" w:rsidRDefault="00B23EF7" w:rsidP="003172EE">
            <w:pPr>
              <w:tabs>
                <w:tab w:val="left" w:pos="930"/>
              </w:tabs>
              <w:rPr>
                <w:rFonts w:cs="Arial"/>
              </w:rPr>
            </w:pPr>
            <w:permStart w:id="1877225447" w:edGrp="everyone" w:colFirst="1" w:colLast="1"/>
            <w:r w:rsidRPr="00B23EF7">
              <w:rPr>
                <w:rFonts w:cs="Arial"/>
              </w:rPr>
              <w:t>Klinik/Ort:</w:t>
            </w:r>
          </w:p>
        </w:tc>
        <w:tc>
          <w:tcPr>
            <w:tcW w:w="8468" w:type="dxa"/>
            <w:gridSpan w:val="11"/>
            <w:tcBorders>
              <w:bottom w:val="single" w:sz="4" w:space="0" w:color="auto"/>
            </w:tcBorders>
            <w:vAlign w:val="center"/>
          </w:tcPr>
          <w:p w14:paraId="20811872" w14:textId="77777777" w:rsidR="00B23EF7" w:rsidRPr="00B23EF7" w:rsidRDefault="00B23EF7" w:rsidP="003172EE">
            <w:pPr>
              <w:tabs>
                <w:tab w:val="left" w:pos="930"/>
              </w:tabs>
              <w:rPr>
                <w:rFonts w:cs="Arial"/>
              </w:rPr>
            </w:pPr>
            <w:permStart w:id="628505257" w:edGrp="everyone"/>
            <w:permEnd w:id="628505257"/>
          </w:p>
        </w:tc>
      </w:tr>
      <w:tr w:rsidR="00B23EF7" w:rsidRPr="00B23EF7" w14:paraId="2E2412E2" w14:textId="77777777" w:rsidTr="003172EE">
        <w:trPr>
          <w:trHeight w:val="510"/>
        </w:trPr>
        <w:tc>
          <w:tcPr>
            <w:tcW w:w="1701" w:type="dxa"/>
            <w:gridSpan w:val="3"/>
            <w:tcBorders>
              <w:top w:val="single" w:sz="4" w:space="0" w:color="auto"/>
              <w:bottom w:val="dotted" w:sz="4" w:space="0" w:color="auto"/>
            </w:tcBorders>
            <w:vAlign w:val="center"/>
          </w:tcPr>
          <w:p w14:paraId="1ED84494" w14:textId="77777777" w:rsidR="00B23EF7" w:rsidRPr="00B23EF7" w:rsidRDefault="00B23EF7" w:rsidP="003172EE">
            <w:pPr>
              <w:tabs>
                <w:tab w:val="left" w:pos="930"/>
              </w:tabs>
              <w:rPr>
                <w:rFonts w:cs="Arial"/>
              </w:rPr>
            </w:pPr>
            <w:permStart w:id="1500076346" w:edGrp="everyone" w:colFirst="1" w:colLast="1"/>
            <w:permStart w:id="560423963" w:edGrp="everyone" w:colFirst="3" w:colLast="3"/>
            <w:permStart w:id="699606889" w:edGrp="everyone" w:colFirst="5" w:colLast="5"/>
            <w:permEnd w:id="1877225447"/>
            <w:r w:rsidRPr="00B23EF7">
              <w:rPr>
                <w:rFonts w:cs="Arial"/>
              </w:rPr>
              <w:t>In dem Fach:</w:t>
            </w:r>
          </w:p>
        </w:tc>
        <w:tc>
          <w:tcPr>
            <w:tcW w:w="3196" w:type="dxa"/>
            <w:gridSpan w:val="4"/>
            <w:tcBorders>
              <w:top w:val="single" w:sz="4" w:space="0" w:color="auto"/>
              <w:bottom w:val="dotted" w:sz="4" w:space="0" w:color="auto"/>
            </w:tcBorders>
            <w:vAlign w:val="center"/>
          </w:tcPr>
          <w:p w14:paraId="69CB99A9" w14:textId="77777777" w:rsidR="00B23EF7" w:rsidRPr="00B23EF7" w:rsidRDefault="00B23EF7" w:rsidP="003172EE">
            <w:pPr>
              <w:tabs>
                <w:tab w:val="left" w:pos="930"/>
              </w:tabs>
              <w:rPr>
                <w:rFonts w:cs="Arial"/>
              </w:rPr>
            </w:pPr>
            <w:permStart w:id="84214503" w:edGrp="everyone"/>
            <w:permEnd w:id="84214503"/>
          </w:p>
        </w:tc>
        <w:tc>
          <w:tcPr>
            <w:tcW w:w="770" w:type="dxa"/>
            <w:tcBorders>
              <w:top w:val="single" w:sz="4" w:space="0" w:color="auto"/>
              <w:bottom w:val="dotted" w:sz="4" w:space="0" w:color="auto"/>
            </w:tcBorders>
            <w:vAlign w:val="center"/>
          </w:tcPr>
          <w:p w14:paraId="42D2D591" w14:textId="77777777" w:rsidR="00B23EF7" w:rsidRPr="00B23EF7" w:rsidRDefault="00B23EF7" w:rsidP="003172EE">
            <w:pPr>
              <w:tabs>
                <w:tab w:val="left" w:pos="930"/>
              </w:tabs>
              <w:rPr>
                <w:rFonts w:cs="Arial"/>
              </w:rPr>
            </w:pPr>
            <w:r w:rsidRPr="00B23EF7">
              <w:rPr>
                <w:rFonts w:cs="Arial"/>
              </w:rPr>
              <w:t>vom:</w:t>
            </w:r>
          </w:p>
        </w:tc>
        <w:tc>
          <w:tcPr>
            <w:tcW w:w="1559" w:type="dxa"/>
            <w:gridSpan w:val="2"/>
            <w:tcBorders>
              <w:top w:val="single" w:sz="4" w:space="0" w:color="auto"/>
              <w:bottom w:val="dotted" w:sz="4" w:space="0" w:color="auto"/>
            </w:tcBorders>
            <w:vAlign w:val="center"/>
          </w:tcPr>
          <w:p w14:paraId="2D57E81B" w14:textId="77777777" w:rsidR="00B23EF7" w:rsidRPr="00B23EF7" w:rsidRDefault="00B23EF7" w:rsidP="003172EE">
            <w:pPr>
              <w:tabs>
                <w:tab w:val="left" w:pos="930"/>
              </w:tabs>
              <w:rPr>
                <w:rFonts w:cs="Arial"/>
              </w:rPr>
            </w:pPr>
            <w:permStart w:id="1361981021" w:edGrp="everyone"/>
            <w:permEnd w:id="1361981021"/>
          </w:p>
        </w:tc>
        <w:tc>
          <w:tcPr>
            <w:tcW w:w="567" w:type="dxa"/>
            <w:tcBorders>
              <w:top w:val="single" w:sz="4" w:space="0" w:color="auto"/>
              <w:bottom w:val="dotted" w:sz="4" w:space="0" w:color="auto"/>
            </w:tcBorders>
            <w:vAlign w:val="center"/>
          </w:tcPr>
          <w:p w14:paraId="207011C7" w14:textId="77777777" w:rsidR="00B23EF7" w:rsidRPr="00B23EF7" w:rsidRDefault="00B23EF7" w:rsidP="003172EE">
            <w:pPr>
              <w:tabs>
                <w:tab w:val="left" w:pos="930"/>
              </w:tabs>
              <w:rPr>
                <w:rFonts w:cs="Arial"/>
              </w:rPr>
            </w:pPr>
            <w:r w:rsidRPr="00B23EF7">
              <w:rPr>
                <w:rFonts w:cs="Arial"/>
              </w:rPr>
              <w:t>bis:</w:t>
            </w:r>
          </w:p>
        </w:tc>
        <w:tc>
          <w:tcPr>
            <w:tcW w:w="1808" w:type="dxa"/>
            <w:gridSpan w:val="2"/>
            <w:tcBorders>
              <w:top w:val="single" w:sz="4" w:space="0" w:color="auto"/>
              <w:bottom w:val="dotted" w:sz="4" w:space="0" w:color="auto"/>
            </w:tcBorders>
            <w:vAlign w:val="center"/>
          </w:tcPr>
          <w:p w14:paraId="0666BB17" w14:textId="77777777" w:rsidR="00B23EF7" w:rsidRPr="00B23EF7" w:rsidRDefault="00B23EF7" w:rsidP="003172EE">
            <w:pPr>
              <w:tabs>
                <w:tab w:val="left" w:pos="930"/>
              </w:tabs>
              <w:rPr>
                <w:rFonts w:cs="Arial"/>
              </w:rPr>
            </w:pPr>
            <w:permStart w:id="1493181354" w:edGrp="everyone"/>
            <w:permEnd w:id="1493181354"/>
          </w:p>
        </w:tc>
      </w:tr>
    </w:tbl>
    <w:permEnd w:id="1500076346"/>
    <w:permEnd w:id="560423963"/>
    <w:permEnd w:id="699606889"/>
    <w:p w14:paraId="150D107F" w14:textId="04DDFAD7" w:rsidR="00757E05" w:rsidRPr="00757E05" w:rsidRDefault="00757E05" w:rsidP="00757E05">
      <w:pPr>
        <w:tabs>
          <w:tab w:val="left" w:pos="1701"/>
          <w:tab w:val="center" w:leader="dot" w:pos="5387"/>
          <w:tab w:val="center" w:leader="dot" w:pos="7360"/>
          <w:tab w:val="right" w:leader="dot" w:pos="9072"/>
        </w:tabs>
        <w:spacing w:before="240" w:after="120"/>
        <w:ind w:right="-28"/>
        <w:jc w:val="both"/>
        <w:rPr>
          <w:rFonts w:cs="Arial"/>
        </w:rPr>
      </w:pPr>
      <w:r w:rsidRPr="00757E05">
        <w:rPr>
          <w:rFonts w:cs="Arial"/>
        </w:rPr>
        <w:t>abzuleistende praktische Ausbildung inhaltlich mit derjenigen identisch ist, die immatrikulierten Medizinstudierenden der Universität Zürich vermittelt wird. Die Angaben über die Dauer der Ausbildung beruhen auf der vorläufigen Bescheinigung über die praktische Ausbil</w:t>
      </w:r>
      <w:r>
        <w:rPr>
          <w:rFonts w:cs="Arial"/>
        </w:rPr>
        <w:t>d</w:t>
      </w:r>
      <w:r w:rsidRPr="00757E05">
        <w:rPr>
          <w:rFonts w:cs="Arial"/>
        </w:rPr>
        <w:t>ung in der Klinik und sind provisorisch. Ausschliessliche Bestimmung dieser provisorischen Bescheinigung ist der Antrag zum Auslands-B</w:t>
      </w:r>
      <w:r w:rsidR="00BF64A3">
        <w:rPr>
          <w:rFonts w:cs="Arial"/>
        </w:rPr>
        <w:t>AföG</w:t>
      </w:r>
      <w:r w:rsidRPr="00757E05">
        <w:rPr>
          <w:rFonts w:cs="Arial"/>
        </w:rPr>
        <w:t>.</w:t>
      </w:r>
    </w:p>
    <w:p w14:paraId="4A41F7E4" w14:textId="6F37F065" w:rsidR="00757E05" w:rsidRPr="00757E05" w:rsidRDefault="00DD0105" w:rsidP="00757E05">
      <w:pPr>
        <w:tabs>
          <w:tab w:val="left" w:pos="1701"/>
          <w:tab w:val="center" w:leader="dot" w:pos="5387"/>
          <w:tab w:val="center" w:leader="dot" w:pos="7360"/>
          <w:tab w:val="right" w:leader="dot" w:pos="9072"/>
        </w:tabs>
        <w:spacing w:before="240" w:after="120"/>
        <w:ind w:right="-28"/>
        <w:jc w:val="both"/>
        <w:rPr>
          <w:rFonts w:cs="Arial"/>
        </w:rPr>
      </w:pPr>
      <w:r>
        <w:rPr>
          <w:rFonts w:ascii="Arial" w:hAnsi="Arial" w:cs="Arial"/>
          <w:noProof/>
          <w:lang w:eastAsia="de-CH"/>
        </w:rPr>
        <mc:AlternateContent>
          <mc:Choice Requires="wps">
            <w:drawing>
              <wp:anchor distT="0" distB="0" distL="114300" distR="114300" simplePos="0" relativeHeight="251664384" behindDoc="1" locked="0" layoutInCell="1" allowOverlap="1" wp14:anchorId="73E2E2A2" wp14:editId="40FA33E2">
                <wp:simplePos x="0" y="0"/>
                <wp:positionH relativeFrom="page">
                  <wp:posOffset>-820420</wp:posOffset>
                </wp:positionH>
                <wp:positionV relativeFrom="paragraph">
                  <wp:posOffset>278765</wp:posOffset>
                </wp:positionV>
                <wp:extent cx="8921750" cy="330200"/>
                <wp:effectExtent l="2822575" t="0" r="2809875" b="0"/>
                <wp:wrapNone/>
                <wp:docPr id="2141140378" name="Textfeld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940000">
                          <a:off x="0" y="0"/>
                          <a:ext cx="8921750" cy="33020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7BC57B5" w14:textId="6F30CEC8" w:rsidR="009F0A6C" w:rsidRPr="00DD0105" w:rsidRDefault="009F0A6C" w:rsidP="009F0A6C">
                            <w:pPr>
                              <w:jc w:val="center"/>
                              <w:rPr>
                                <w:b/>
                                <w:bCs/>
                                <w:color w:val="AAAAAA"/>
                                <w:sz w:val="28"/>
                                <w:szCs w:val="28"/>
                              </w:rPr>
                            </w:pPr>
                            <w:r w:rsidRPr="00DD0105">
                              <w:rPr>
                                <w:b/>
                                <w:bCs/>
                                <w:color w:val="AAAAAA"/>
                                <w:sz w:val="28"/>
                                <w:szCs w:val="28"/>
                              </w:rPr>
                              <w:t>Provisorische Bescheinigung zwecks Auslands-B</w:t>
                            </w:r>
                            <w:r w:rsidR="00BF64A3">
                              <w:rPr>
                                <w:b/>
                                <w:bCs/>
                                <w:color w:val="AAAAAA"/>
                                <w:sz w:val="28"/>
                                <w:szCs w:val="28"/>
                              </w:rPr>
                              <w:t>AföG</w:t>
                            </w:r>
                            <w:r w:rsidRPr="00DD0105">
                              <w:rPr>
                                <w:b/>
                                <w:bCs/>
                                <w:color w:val="AAAAAA"/>
                                <w:sz w:val="28"/>
                                <w:szCs w:val="28"/>
                              </w:rPr>
                              <w:t>-Antrag</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73E2E2A2" id="Textfeld 7" o:spid="_x0000_s1028" type="#_x0000_t202" style="position:absolute;left:0;text-align:left;margin-left:-64.6pt;margin-top:21.95pt;width:702.5pt;height:26pt;rotation:49;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" filled="f" stroked="f">
                <v:stroke joinstyle="round"/>
                <o:lock v:ext="edit" shapetype="t"/>
                <v:textbox style="mso-fit-shape-to-text:t">
                  <w:txbxContent>
                    <w:p w14:paraId="57BC57B5" w14:textId="6F30CEC8" w:rsidR="009F0A6C" w:rsidRPr="00DD0105" w:rsidRDefault="009F0A6C" w:rsidP="009F0A6C">
                      <w:pPr>
                        <w:jc w:val="center"/>
                        <w:rPr>
                          <w:b/>
                          <w:bCs/>
                          <w:color w:val="AAAAAA"/>
                          <w:sz w:val="28"/>
                          <w:szCs w:val="28"/>
                        </w:rPr>
                      </w:pPr>
                      <w:r w:rsidRPr="00DD0105">
                        <w:rPr>
                          <w:b/>
                          <w:bCs/>
                          <w:color w:val="AAAAAA"/>
                          <w:sz w:val="28"/>
                          <w:szCs w:val="28"/>
                        </w:rPr>
                        <w:t>Provisorische Bescheinigung zwecks Auslands-B</w:t>
                      </w:r>
                      <w:r w:rsidR="00BF64A3">
                        <w:rPr>
                          <w:b/>
                          <w:bCs/>
                          <w:color w:val="AAAAAA"/>
                          <w:sz w:val="28"/>
                          <w:szCs w:val="28"/>
                        </w:rPr>
                        <w:t>AföG</w:t>
                      </w:r>
                      <w:r w:rsidRPr="00DD0105">
                        <w:rPr>
                          <w:b/>
                          <w:bCs/>
                          <w:color w:val="AAAAAA"/>
                          <w:sz w:val="28"/>
                          <w:szCs w:val="28"/>
                        </w:rPr>
                        <w:t>-Antrag</w:t>
                      </w:r>
                    </w:p>
                  </w:txbxContent>
                </v:textbox>
                <w10:wrap anchorx="page"/>
              </v:shape>
            </w:pict>
          </mc:Fallback>
        </mc:AlternateContent>
      </w:r>
      <w:r w:rsidR="00757E05" w:rsidRPr="00757E05">
        <w:rPr>
          <w:rFonts w:cs="Arial"/>
        </w:rPr>
        <w:t xml:space="preserve">Der Student, die Studentin ist für die Dauer der Ausbildung in seinen/ihren ausbildungsbezogenen Rechten und Pflichten gegenüber der Ausbildungsstätte den immatrikulierten Studierenden der Medizinischen Fakultät </w:t>
      </w:r>
      <w:r w:rsidR="00BF64A3">
        <w:rPr>
          <w:rFonts w:cs="Arial"/>
        </w:rPr>
        <w:br/>
      </w:r>
      <w:r w:rsidR="00757E05" w:rsidRPr="00757E05">
        <w:rPr>
          <w:rFonts w:cs="Arial"/>
        </w:rPr>
        <w:t>Zürich gleichgestellt.</w:t>
      </w:r>
    </w:p>
    <w:p w14:paraId="2206DC6E" w14:textId="77777777" w:rsidR="00757E05" w:rsidRDefault="00757E05" w:rsidP="00757E05">
      <w:pPr>
        <w:tabs>
          <w:tab w:val="left" w:pos="1701"/>
          <w:tab w:val="center" w:leader="dot" w:pos="5387"/>
          <w:tab w:val="center" w:leader="dot" w:pos="7360"/>
          <w:tab w:val="right" w:leader="dot" w:pos="9072"/>
        </w:tabs>
        <w:spacing w:before="240" w:after="120"/>
        <w:ind w:right="-28"/>
        <w:jc w:val="both"/>
        <w:rPr>
          <w:rFonts w:cs="Arial"/>
        </w:rPr>
      </w:pPr>
      <w:r w:rsidRPr="00757E05">
        <w:rPr>
          <w:rFonts w:cs="Arial"/>
        </w:rPr>
        <w:t>Für den obgenannten Studenten, die obgenannte Studentin ist an der Universität Zürich eine ordnungsgemässe Immatrikulation für die Studienrichtung Medizin nicht möglich, auch nicht als Gasthörer/in oder auf begrenzte Zeit.</w:t>
      </w:r>
    </w:p>
    <w:p w14:paraId="5C572978" w14:textId="78A7173A" w:rsidR="0069241D" w:rsidRPr="00B23EF7" w:rsidRDefault="0069241D" w:rsidP="00764E4C">
      <w:pPr>
        <w:tabs>
          <w:tab w:val="left" w:pos="1701"/>
          <w:tab w:val="center" w:leader="dot" w:pos="5387"/>
          <w:tab w:val="center" w:leader="dot" w:pos="7360"/>
          <w:tab w:val="right" w:leader="dot" w:pos="9072"/>
        </w:tabs>
        <w:spacing w:line="240" w:lineRule="auto"/>
        <w:ind w:right="-27"/>
        <w:jc w:val="both"/>
        <w:rPr>
          <w:rFonts w:cs="Arial"/>
        </w:rPr>
      </w:pPr>
      <w:r>
        <w:rPr>
          <w:rFonts w:cs="Arial"/>
          <w:noProof/>
        </w:rPr>
        <mc:AlternateContent>
          <mc:Choice Requires="wps">
            <w:drawing>
              <wp:anchor distT="0" distB="0" distL="114300" distR="114300" simplePos="0" relativeHeight="251663360" behindDoc="0" locked="0" layoutInCell="1" allowOverlap="1" wp14:anchorId="58405366" wp14:editId="26894BC4">
                <wp:simplePos x="0" y="0"/>
                <wp:positionH relativeFrom="column">
                  <wp:posOffset>0</wp:posOffset>
                </wp:positionH>
                <wp:positionV relativeFrom="paragraph">
                  <wp:posOffset>70168</wp:posOffset>
                </wp:positionV>
                <wp:extent cx="6097905" cy="0"/>
                <wp:effectExtent l="0" t="0" r="0" b="0"/>
                <wp:wrapNone/>
                <wp:docPr id="2046982067" name="Gerader Verbinder 1"/>
                <wp:cNvGraphicFramePr/>
                <a:graphic xmlns:a="http://schemas.openxmlformats.org/drawingml/2006/main">
                  <a:graphicData uri="http://schemas.microsoft.com/office/word/2010/wordprocessingShape">
                    <wps:wsp>
                      <wps:cNvCnPr/>
                      <wps:spPr>
                        <a:xfrm>
                          <a:off x="0" y="0"/>
                          <a:ext cx="6097905" cy="0"/>
                        </a:xfrm>
                        <a:prstGeom prst="line">
                          <a:avLst/>
                        </a:prstGeom>
                        <a:ln w="6350">
                          <a:solidFill>
                            <a:schemeClr val="tx1">
                              <a:lumMod val="95000"/>
                              <a:lumOff val="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448D3D0" id="Gerader Verbinder 1"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55pt" to="480.1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" strokecolor="#0d0d0d [3069]" strokeweight=".5pt"/>
            </w:pict>
          </mc:Fallback>
        </mc:AlternateContent>
      </w:r>
    </w:p>
    <w:tbl>
      <w:tblPr>
        <w:tblW w:w="8931" w:type="dxa"/>
        <w:tblLayout w:type="fixed"/>
        <w:tblCellMar>
          <w:left w:w="56" w:type="dxa"/>
          <w:right w:w="56" w:type="dxa"/>
        </w:tblCellMar>
        <w:tblLook w:val="0000" w:firstRow="0" w:lastRow="0" w:firstColumn="0" w:lastColumn="0" w:noHBand="0" w:noVBand="0"/>
      </w:tblPr>
      <w:tblGrid>
        <w:gridCol w:w="3701"/>
        <w:gridCol w:w="1317"/>
        <w:gridCol w:w="3913"/>
      </w:tblGrid>
      <w:tr w:rsidR="00B23EF7" w:rsidRPr="00B23EF7" w14:paraId="478F52DF" w14:textId="77777777" w:rsidTr="003172EE">
        <w:trPr>
          <w:cantSplit/>
          <w:trHeight w:val="464"/>
        </w:trPr>
        <w:tc>
          <w:tcPr>
            <w:tcW w:w="3701" w:type="dxa"/>
          </w:tcPr>
          <w:p w14:paraId="4DFBF741"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Datum der Ausstellung</w:t>
            </w:r>
          </w:p>
          <w:p w14:paraId="564953BA"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61DDB9D"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27EF618"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Siegel der Universität Zürich</w:t>
            </w:r>
          </w:p>
          <w:p w14:paraId="6BB3CB4F"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tc>
        <w:tc>
          <w:tcPr>
            <w:tcW w:w="1317" w:type="dxa"/>
          </w:tcPr>
          <w:p w14:paraId="6B8B98AC"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tc>
        <w:tc>
          <w:tcPr>
            <w:tcW w:w="3913" w:type="dxa"/>
          </w:tcPr>
          <w:p w14:paraId="656CEBCE" w14:textId="0489CDA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Medizinische Fakultät</w:t>
            </w:r>
          </w:p>
          <w:p w14:paraId="1E9F1847"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Dekanat</w:t>
            </w:r>
          </w:p>
          <w:p w14:paraId="5873187C"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27F2BD5"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73C15B99"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BE3F8E3"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3D0037E"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Dr. Yasmin Bayer</w:t>
            </w:r>
          </w:p>
          <w:p w14:paraId="6E22C93E"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Leitung Studiendekanat</w:t>
            </w:r>
          </w:p>
        </w:tc>
      </w:tr>
    </w:tbl>
    <w:p w14:paraId="7A7137B4" w14:textId="7013250A" w:rsidR="005C2563" w:rsidRPr="00535A33" w:rsidRDefault="005C2563" w:rsidP="00764E4C"/>
    <w:sectPr w:rsidR="005C2563" w:rsidRPr="00535A33" w:rsidSect="002C652A">
      <w:footerReference w:type="default" r:id="rId11"/>
      <w:headerReference w:type="first" r:id="rId12"/>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83EBEB" w14:textId="77777777" w:rsidR="00915552" w:rsidRDefault="00915552" w:rsidP="00F91D37">
      <w:pPr>
        <w:spacing w:line="240" w:lineRule="auto"/>
      </w:pPr>
      <w:r>
        <w:separator/>
      </w:r>
    </w:p>
  </w:endnote>
  <w:endnote w:type="continuationSeparator" w:id="0">
    <w:p w14:paraId="2232FDB4" w14:textId="77777777" w:rsidR="00915552" w:rsidRDefault="00915552"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79DD5F" w14:textId="77777777" w:rsidR="00536027" w:rsidRPr="009A121D" w:rsidRDefault="00536027"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1544EFE8" wp14:editId="10B46489">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B7F451" w14:textId="16306D55"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757E05">
                              <w:rPr>
                                <w:noProof/>
                              </w:rPr>
                              <w:t>2</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44EFE8" id="_x0000_t202" coordsize="21600,21600" o:spt="202" path="m,l,21600r21600,l21600,xe">
              <v:stroke joinstyle="miter"/>
              <v:path gradientshapeok="t" o:connecttype="rect"/>
            </v:shapetype>
            <v:shape id="Textfeld 3" o:spid="_x0000_s1029"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" filled="f" stroked="f" strokeweight=".5pt">
              <v:textbox inset="0,0,0,6.5mm">
                <w:txbxContent>
                  <w:p w14:paraId="04B7F451" w14:textId="16306D55"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757E05">
                        <w:rPr>
                          <w:noProof/>
                        </w:rPr>
                        <w:t>2</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[Organisationseinheit]</w:t>
    </w:r>
  </w:p>
  <w:p w14:paraId="092E4FEB" w14:textId="77777777" w:rsidR="009A121D" w:rsidRPr="009A121D" w:rsidRDefault="009A121D" w:rsidP="009A12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CEF062" w14:textId="77777777" w:rsidR="00915552" w:rsidRPr="00B40109" w:rsidRDefault="00915552" w:rsidP="009A121D">
      <w:pPr>
        <w:pStyle w:val="Fussnotentrennung"/>
      </w:pPr>
    </w:p>
  </w:footnote>
  <w:footnote w:type="continuationSeparator" w:id="0">
    <w:p w14:paraId="0DD5952C" w14:textId="77777777" w:rsidR="00915552" w:rsidRDefault="00915552" w:rsidP="00F91D37">
      <w:pPr>
        <w:spacing w:line="240" w:lineRule="auto"/>
      </w:pPr>
      <w:r>
        <w:continuationSeparator/>
      </w:r>
    </w:p>
  </w:footnote>
  <w:footnote w:type="continuationNotice" w:id="1">
    <w:p w14:paraId="042F6577" w14:textId="77777777" w:rsidR="00915552" w:rsidRDefault="0091555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6792" w:type="dxa"/>
      <w:tblInd w:w="-987" w:type="dxa"/>
      <w:tblLook w:val="04A0" w:firstRow="1" w:lastRow="0" w:firstColumn="1" w:lastColumn="0" w:noHBand="0" w:noVBand="1"/>
    </w:tblPr>
    <w:tblGrid>
      <w:gridCol w:w="2852"/>
      <w:gridCol w:w="3940"/>
    </w:tblGrid>
    <w:tr w:rsidR="000355DF" w14:paraId="7A600F4F" w14:textId="77777777" w:rsidTr="007D7866">
      <w:trPr>
        <w:trHeight w:hRule="exact" w:val="850"/>
      </w:trPr>
      <w:tc>
        <w:tcPr>
          <w:tcW w:w="2852" w:type="dxa"/>
          <w:tcBorders>
            <w:right w:val="single" w:sz="4" w:space="0" w:color="808080"/>
          </w:tcBorders>
        </w:tcPr>
        <w:p w14:paraId="711FA70F" w14:textId="77777777" w:rsidR="000355DF" w:rsidRPr="003621B6" w:rsidRDefault="000355DF" w:rsidP="0036688D">
          <w:pPr>
            <w:pStyle w:val="Kopfzeile"/>
            <w:ind w:left="28"/>
            <w:rPr>
              <w:sz w:val="2"/>
              <w:szCs w:val="2"/>
            </w:rPr>
          </w:pPr>
          <w:r>
            <w:rPr>
              <w:noProof/>
            </w:rPr>
            <w:drawing>
              <wp:inline distT="0" distB="0" distL="0" distR="0" wp14:anchorId="738199A8" wp14:editId="4DF0C395">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3940" w:type="dxa"/>
          <w:tcBorders>
            <w:left w:val="single" w:sz="4" w:space="0" w:color="808080"/>
          </w:tcBorders>
          <w:vAlign w:val="center"/>
        </w:tcPr>
        <w:p w14:paraId="6658DE96" w14:textId="4AE43A01" w:rsidR="000355DF" w:rsidRPr="001465E4" w:rsidRDefault="00115DF3" w:rsidP="0036688D">
          <w:pPr>
            <w:pStyle w:val="Organisationseinheit"/>
            <w:ind w:left="408"/>
            <w:contextualSpacing/>
          </w:pPr>
          <w:r>
            <w:t>Medizinische Fakultät</w:t>
          </w:r>
          <w:r>
            <w:br/>
            <w:t>Dekanat</w:t>
          </w:r>
        </w:p>
      </w:tc>
    </w:tr>
  </w:tbl>
  <w:p w14:paraId="52383C57" w14:textId="77777777" w:rsidR="000355DF" w:rsidRPr="00992DCC" w:rsidRDefault="000355DF" w:rsidP="00755084">
    <w:pPr>
      <w:pStyle w:val="Kopfzeile"/>
      <w:spacing w:after="1020"/>
    </w:pPr>
    <w:r>
      <w:rPr>
        <w:noProof/>
      </w:rPr>
      <mc:AlternateContent>
        <mc:Choice Requires="wps">
          <w:drawing>
            <wp:anchor distT="0" distB="0" distL="114300" distR="114300" simplePos="0" relativeHeight="251661312" behindDoc="0" locked="1" layoutInCell="1" allowOverlap="1" wp14:anchorId="288C0738" wp14:editId="1EFDABE3">
              <wp:simplePos x="0" y="0"/>
              <wp:positionH relativeFrom="page">
                <wp:align>right</wp:align>
              </wp:positionH>
              <wp:positionV relativeFrom="page">
                <wp:align>top</wp:align>
              </wp:positionV>
              <wp:extent cx="2498400" cy="1350000"/>
              <wp:effectExtent l="0" t="0" r="0" b="1524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27D623D" w14:textId="77777777" w:rsidR="000355DF" w:rsidRPr="009C04D7" w:rsidRDefault="000355DF" w:rsidP="00E25EED">
                          <w:pPr>
                            <w:pStyle w:val="Adresse"/>
                            <w:spacing w:line="264" w:lineRule="auto"/>
                          </w:pPr>
                          <w:r w:rsidRPr="009C04D7">
                            <w:t>Universität Zürich</w:t>
                          </w:r>
                        </w:p>
                        <w:p w14:paraId="4F030AEB" w14:textId="084B67C5" w:rsidR="006C07C2" w:rsidRPr="009C04D7" w:rsidRDefault="006C07C2" w:rsidP="00E25EED">
                          <w:pPr>
                            <w:pStyle w:val="Adresse"/>
                            <w:spacing w:line="264" w:lineRule="auto"/>
                          </w:pPr>
                          <w:r>
                            <w:t>Medizinische Fakultät, Studiendekanat</w:t>
                          </w:r>
                        </w:p>
                        <w:p w14:paraId="06CF891A" w14:textId="7A2B698E" w:rsidR="000355DF" w:rsidRPr="009C04D7" w:rsidRDefault="006C07C2" w:rsidP="00E25EED">
                          <w:pPr>
                            <w:pStyle w:val="Adresse"/>
                            <w:spacing w:line="264" w:lineRule="auto"/>
                          </w:pPr>
                          <w:r w:rsidRPr="006C07C2">
                            <w:t>Pestalozzistrasse 3</w:t>
                          </w:r>
                        </w:p>
                        <w:p w14:paraId="2F661254" w14:textId="7AD48AF2" w:rsidR="000355DF" w:rsidRPr="006F3782" w:rsidRDefault="006C07C2" w:rsidP="00E25EED">
                          <w:pPr>
                            <w:pStyle w:val="Adresse"/>
                            <w:spacing w:line="264" w:lineRule="auto"/>
                            <w:rPr>
                              <w:lang w:val="en-GB"/>
                            </w:rPr>
                          </w:pPr>
                          <w:r w:rsidRPr="006F3782">
                            <w:rPr>
                              <w:lang w:val="en-GB"/>
                            </w:rPr>
                            <w:t>CH-8032 Zürich</w:t>
                          </w:r>
                        </w:p>
                        <w:p w14:paraId="3A0D2ABD" w14:textId="03C61868" w:rsidR="000355DF" w:rsidRPr="006F3782" w:rsidRDefault="006C07C2" w:rsidP="00E25EED">
                          <w:pPr>
                            <w:spacing w:line="264" w:lineRule="auto"/>
                            <w:rPr>
                              <w:color w:val="000000" w:themeColor="text1"/>
                              <w:sz w:val="16"/>
                              <w:szCs w:val="16"/>
                              <w:lang w:val="en-GB"/>
                            </w:rPr>
                          </w:pPr>
                          <w:r>
                            <w:fldChar w:fldCharType="begin"/>
                          </w:r>
                          <w:r>
                            <w:instrText>HYPERLINK "https://www.med.uzh.ch/de.html"</w:instrText>
                          </w:r>
                          <w:r>
                            <w:fldChar w:fldCharType="separate"/>
                          </w:r>
                          <w:r w:rsidRPr="006C07C2">
                            <w:rPr>
                              <w:rStyle w:val="Hyperlink"/>
                              <w:sz w:val="16"/>
                              <w:szCs w:val="16"/>
                              <w:lang w:val="en-US"/>
                            </w:rPr>
                            <w:t>www.med.uzh.ch</w:t>
                          </w:r>
                          <w:r>
                            <w:fldChar w:fldCharType="end"/>
                          </w:r>
                        </w:p>
                      </w:txbxContent>
                    </wps:txbx>
                    <wps:bodyPr rot="0" spcFirstLastPara="0" vertOverflow="overflow" horzOverflow="overflow" vert="horz" wrap="square" lIns="0" tIns="385200" rIns="2628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288C0738" id="_x0000_t202" coordsize="21600,21600" o:spt="202" path="m,l,21600r21600,l21600,xe">
              <v:stroke joinstyle="miter"/>
              <v:path gradientshapeok="t" o:connecttype="rect"/>
            </v:shapetype>
            <v:shape id="_x0000_s1030" type="#_x0000_t202" style="position:absolute;margin-left:145.5pt;margin-top:0;width:196.7pt;height:106.3pt;z-index:251661312;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" filled="f" stroked="f" strokeweight=".5pt">
              <v:textbox style="mso-fit-shape-to-text:t" inset="0,10.7mm,7.3mm,0">
                <w:txbxContent>
                  <w:p w14:paraId="327D623D" w14:textId="77777777" w:rsidR="000355DF" w:rsidRPr="009C04D7" w:rsidRDefault="000355DF" w:rsidP="00E25EED">
                    <w:pPr>
                      <w:pStyle w:val="Adresse"/>
                      <w:spacing w:line="264" w:lineRule="auto"/>
                    </w:pPr>
                    <w:r w:rsidRPr="009C04D7">
                      <w:t>Universität Zürich</w:t>
                    </w:r>
                  </w:p>
                  <w:p w14:paraId="4F030AEB" w14:textId="084B67C5" w:rsidR="006C07C2" w:rsidRPr="009C04D7" w:rsidRDefault="006C07C2" w:rsidP="00E25EED">
                    <w:pPr>
                      <w:pStyle w:val="Adresse"/>
                      <w:spacing w:line="264" w:lineRule="auto"/>
                    </w:pPr>
                    <w:r>
                      <w:t>Medizinische Fakultät, Studiendekanat</w:t>
                    </w:r>
                  </w:p>
                  <w:p w14:paraId="06CF891A" w14:textId="7A2B698E" w:rsidR="000355DF" w:rsidRPr="009C04D7" w:rsidRDefault="006C07C2" w:rsidP="00E25EED">
                    <w:pPr>
                      <w:pStyle w:val="Adresse"/>
                      <w:spacing w:line="264" w:lineRule="auto"/>
                    </w:pPr>
                    <w:r w:rsidRPr="006C07C2">
                      <w:t>Pestalozzistrasse 3</w:t>
                    </w:r>
                  </w:p>
                  <w:p w14:paraId="2F661254" w14:textId="7AD48AF2" w:rsidR="000355DF" w:rsidRPr="006F3782" w:rsidRDefault="006C07C2" w:rsidP="00E25EED">
                    <w:pPr>
                      <w:pStyle w:val="Adresse"/>
                      <w:spacing w:line="264" w:lineRule="auto"/>
                      <w:rPr>
                        <w:lang w:val="en-GB"/>
                      </w:rPr>
                    </w:pPr>
                    <w:r w:rsidRPr="006F3782">
                      <w:rPr>
                        <w:lang w:val="en-GB"/>
                      </w:rPr>
                      <w:t>CH-8032 Zürich</w:t>
                    </w:r>
                  </w:p>
                  <w:p w14:paraId="3A0D2ABD" w14:textId="03C61868" w:rsidR="000355DF" w:rsidRPr="006F3782" w:rsidRDefault="006C07C2" w:rsidP="00E25EED">
                    <w:pPr>
                      <w:spacing w:line="264" w:lineRule="auto"/>
                      <w:rPr>
                        <w:color w:val="000000" w:themeColor="text1"/>
                        <w:sz w:val="16"/>
                        <w:szCs w:val="16"/>
                        <w:lang w:val="en-GB"/>
                      </w:rPr>
                    </w:pPr>
                    <w:r>
                      <w:fldChar w:fldCharType="begin"/>
                    </w:r>
                    <w:r>
                      <w:instrText>HYPERLINK "https://www.med.uzh.ch/de.html"</w:instrText>
                    </w:r>
                    <w:r>
                      <w:fldChar w:fldCharType="separate"/>
                    </w:r>
                    <w:r w:rsidRPr="006C07C2">
                      <w:rPr>
                        <w:rStyle w:val="Hyperlink"/>
                        <w:sz w:val="16"/>
                        <w:szCs w:val="16"/>
                        <w:lang w:val="en-US"/>
                      </w:rPr>
                      <w:t>www.med.uzh.ch</w:t>
                    </w:r>
                    <w:r>
                      <w:fldChar w:fldCharType="end"/>
                    </w:r>
                  </w:p>
                </w:txbxContent>
              </v:textbox>
              <w10:wrap anchorx="page" anchory="page"/>
              <w10:anchorlock/>
            </v:shape>
          </w:pict>
        </mc:Fallback>
      </mc:AlternateContent>
    </w:r>
  </w:p>
  <w:p w14:paraId="526FAC26" w14:textId="77777777" w:rsidR="00A0657F" w:rsidRPr="00A6343E" w:rsidRDefault="00A0657F" w:rsidP="00887DA4">
    <w:pPr>
      <w:pStyle w:val="Kopfzeile"/>
      <w:jc w:val="right"/>
      <w:rPr>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74F2CCFE"/>
    <w:numStyleLink w:val="Nummerierteberschriften"/>
  </w:abstractNum>
  <w:abstractNum w:abstractNumId="2"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597658A5"/>
    <w:multiLevelType w:val="multilevel"/>
    <w:tmpl w:val="74F2CCFE"/>
    <w:numStyleLink w:val="Nummerierteberschriften"/>
  </w:abstractNum>
  <w:abstractNum w:abstractNumId="7" w15:restartNumberingAfterBreak="0">
    <w:nsid w:val="76D65251"/>
    <w:multiLevelType w:val="multilevel"/>
    <w:tmpl w:val="9364FD24"/>
    <w:numStyleLink w:val="Aufzhlungen"/>
  </w:abstractNum>
  <w:abstractNum w:abstractNumId="8"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8"/>
  </w:num>
  <w:num w:numId="6" w16cid:durableId="14335519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7"/>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it-IT" w:vendorID="64" w:dllVersion="0" w:nlCheck="1" w:checkStyle="0"/>
  <w:activeWritingStyle w:appName="MSWord" w:lang="nl-NL" w:vendorID="64" w:dllVersion="0"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readOnly" w:enforcement="1" w:cryptProviderType="rsaAES" w:cryptAlgorithmClass="hash" w:cryptAlgorithmType="typeAny" w:cryptAlgorithmSid="14" w:cryptSpinCount="100000" w:hash="3j/H8GWu5aRR/AaIWd281JJkt9DDO9lzarT72iKO+6LbuiilEHfzmG/i8rfT6094EYKPY8tbHcpL5R49ho9ESQ==" w:salt="iaz4GWcvheYJI+/scOaxFg=="/>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483C"/>
    <w:rsid w:val="000000FB"/>
    <w:rsid w:val="00002978"/>
    <w:rsid w:val="00003A9F"/>
    <w:rsid w:val="00007462"/>
    <w:rsid w:val="0001010F"/>
    <w:rsid w:val="00014EF4"/>
    <w:rsid w:val="00025A3B"/>
    <w:rsid w:val="00025CEC"/>
    <w:rsid w:val="000266B7"/>
    <w:rsid w:val="00032B92"/>
    <w:rsid w:val="00032EA5"/>
    <w:rsid w:val="000355DF"/>
    <w:rsid w:val="000406AD"/>
    <w:rsid w:val="000409C8"/>
    <w:rsid w:val="00041297"/>
    <w:rsid w:val="00041700"/>
    <w:rsid w:val="00042B60"/>
    <w:rsid w:val="00042FDD"/>
    <w:rsid w:val="00052258"/>
    <w:rsid w:val="000559FA"/>
    <w:rsid w:val="00063BC2"/>
    <w:rsid w:val="000656E4"/>
    <w:rsid w:val="000701F1"/>
    <w:rsid w:val="00071780"/>
    <w:rsid w:val="000757F2"/>
    <w:rsid w:val="00075FF3"/>
    <w:rsid w:val="000803EB"/>
    <w:rsid w:val="00084EB5"/>
    <w:rsid w:val="00090380"/>
    <w:rsid w:val="00096E8E"/>
    <w:rsid w:val="00097A32"/>
    <w:rsid w:val="000A1884"/>
    <w:rsid w:val="000A24EC"/>
    <w:rsid w:val="000A2660"/>
    <w:rsid w:val="000A7CC5"/>
    <w:rsid w:val="000B0E50"/>
    <w:rsid w:val="000B183F"/>
    <w:rsid w:val="000B1DC7"/>
    <w:rsid w:val="000B444B"/>
    <w:rsid w:val="000B595D"/>
    <w:rsid w:val="000C1D20"/>
    <w:rsid w:val="000C466F"/>
    <w:rsid w:val="000C486A"/>
    <w:rsid w:val="000C49C1"/>
    <w:rsid w:val="000C4CD8"/>
    <w:rsid w:val="000C572C"/>
    <w:rsid w:val="000D1743"/>
    <w:rsid w:val="000D1BB6"/>
    <w:rsid w:val="000D7269"/>
    <w:rsid w:val="000E37CE"/>
    <w:rsid w:val="000E7543"/>
    <w:rsid w:val="000E756F"/>
    <w:rsid w:val="000F1007"/>
    <w:rsid w:val="000F1D2B"/>
    <w:rsid w:val="0010021F"/>
    <w:rsid w:val="00102312"/>
    <w:rsid w:val="00102345"/>
    <w:rsid w:val="00103653"/>
    <w:rsid w:val="00106688"/>
    <w:rsid w:val="00107F09"/>
    <w:rsid w:val="001134C7"/>
    <w:rsid w:val="00113CB8"/>
    <w:rsid w:val="00114B04"/>
    <w:rsid w:val="00115DF3"/>
    <w:rsid w:val="0011600D"/>
    <w:rsid w:val="00117356"/>
    <w:rsid w:val="0012151C"/>
    <w:rsid w:val="00122614"/>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5A46"/>
    <w:rsid w:val="00157ECA"/>
    <w:rsid w:val="00161B92"/>
    <w:rsid w:val="00163157"/>
    <w:rsid w:val="00163722"/>
    <w:rsid w:val="0016774B"/>
    <w:rsid w:val="00167916"/>
    <w:rsid w:val="0017133E"/>
    <w:rsid w:val="00171870"/>
    <w:rsid w:val="001757BD"/>
    <w:rsid w:val="001774CF"/>
    <w:rsid w:val="001803AA"/>
    <w:rsid w:val="00181168"/>
    <w:rsid w:val="00182F10"/>
    <w:rsid w:val="001910FD"/>
    <w:rsid w:val="00194130"/>
    <w:rsid w:val="00196881"/>
    <w:rsid w:val="001A080C"/>
    <w:rsid w:val="001A3606"/>
    <w:rsid w:val="001A3D50"/>
    <w:rsid w:val="001A43BD"/>
    <w:rsid w:val="001A74A5"/>
    <w:rsid w:val="001B20F5"/>
    <w:rsid w:val="001B2CF1"/>
    <w:rsid w:val="001B5DC4"/>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61C9"/>
    <w:rsid w:val="001E73CF"/>
    <w:rsid w:val="001E73F4"/>
    <w:rsid w:val="001F229E"/>
    <w:rsid w:val="001F4A7E"/>
    <w:rsid w:val="001F4B8C"/>
    <w:rsid w:val="001F4F9B"/>
    <w:rsid w:val="00202866"/>
    <w:rsid w:val="002030B8"/>
    <w:rsid w:val="00204C84"/>
    <w:rsid w:val="0021015E"/>
    <w:rsid w:val="00212A2E"/>
    <w:rsid w:val="00216AB2"/>
    <w:rsid w:val="00217AA0"/>
    <w:rsid w:val="0022053F"/>
    <w:rsid w:val="00222AA3"/>
    <w:rsid w:val="0022685B"/>
    <w:rsid w:val="00226FA0"/>
    <w:rsid w:val="0023018C"/>
    <w:rsid w:val="00230606"/>
    <w:rsid w:val="0023205B"/>
    <w:rsid w:val="002322AD"/>
    <w:rsid w:val="002369CE"/>
    <w:rsid w:val="002466D7"/>
    <w:rsid w:val="00247905"/>
    <w:rsid w:val="0025644A"/>
    <w:rsid w:val="00261983"/>
    <w:rsid w:val="00267F71"/>
    <w:rsid w:val="00270C95"/>
    <w:rsid w:val="0027246C"/>
    <w:rsid w:val="002726D9"/>
    <w:rsid w:val="00273EBC"/>
    <w:rsid w:val="00276662"/>
    <w:rsid w:val="0027766E"/>
    <w:rsid w:val="002815E0"/>
    <w:rsid w:val="00281F09"/>
    <w:rsid w:val="00282463"/>
    <w:rsid w:val="00283995"/>
    <w:rsid w:val="002845D9"/>
    <w:rsid w:val="002860A4"/>
    <w:rsid w:val="00290E37"/>
    <w:rsid w:val="00291BC9"/>
    <w:rsid w:val="00292375"/>
    <w:rsid w:val="00295A37"/>
    <w:rsid w:val="00295CCA"/>
    <w:rsid w:val="002A6277"/>
    <w:rsid w:val="002A6A64"/>
    <w:rsid w:val="002A7055"/>
    <w:rsid w:val="002A7E68"/>
    <w:rsid w:val="002B1F0B"/>
    <w:rsid w:val="002B551B"/>
    <w:rsid w:val="002B6F58"/>
    <w:rsid w:val="002C163B"/>
    <w:rsid w:val="002C3205"/>
    <w:rsid w:val="002C3734"/>
    <w:rsid w:val="002C652A"/>
    <w:rsid w:val="002C6C56"/>
    <w:rsid w:val="002D272F"/>
    <w:rsid w:val="002D38AE"/>
    <w:rsid w:val="002D709C"/>
    <w:rsid w:val="002E21DD"/>
    <w:rsid w:val="002F06AA"/>
    <w:rsid w:val="002F4FB0"/>
    <w:rsid w:val="002F68A2"/>
    <w:rsid w:val="002F7085"/>
    <w:rsid w:val="002F7C55"/>
    <w:rsid w:val="00300BD6"/>
    <w:rsid w:val="0030245A"/>
    <w:rsid w:val="00303258"/>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E1F"/>
    <w:rsid w:val="0037405C"/>
    <w:rsid w:val="00374A49"/>
    <w:rsid w:val="003757E4"/>
    <w:rsid w:val="00375834"/>
    <w:rsid w:val="003762A0"/>
    <w:rsid w:val="003824CC"/>
    <w:rsid w:val="00382B66"/>
    <w:rsid w:val="00383322"/>
    <w:rsid w:val="003843BA"/>
    <w:rsid w:val="0039124E"/>
    <w:rsid w:val="00391C87"/>
    <w:rsid w:val="00394252"/>
    <w:rsid w:val="00395A1F"/>
    <w:rsid w:val="00396DAD"/>
    <w:rsid w:val="003A0088"/>
    <w:rsid w:val="003A73FF"/>
    <w:rsid w:val="003B2008"/>
    <w:rsid w:val="003B7303"/>
    <w:rsid w:val="003B7896"/>
    <w:rsid w:val="003C3AED"/>
    <w:rsid w:val="003C3D32"/>
    <w:rsid w:val="003C7AA5"/>
    <w:rsid w:val="003D0FAA"/>
    <w:rsid w:val="003D2745"/>
    <w:rsid w:val="003D2F4C"/>
    <w:rsid w:val="003D589D"/>
    <w:rsid w:val="003E0AC2"/>
    <w:rsid w:val="003E1920"/>
    <w:rsid w:val="003E1C93"/>
    <w:rsid w:val="003E5DF3"/>
    <w:rsid w:val="003E6D09"/>
    <w:rsid w:val="003E7468"/>
    <w:rsid w:val="003F012A"/>
    <w:rsid w:val="003F0599"/>
    <w:rsid w:val="003F1A56"/>
    <w:rsid w:val="00412C86"/>
    <w:rsid w:val="00416AAE"/>
    <w:rsid w:val="0042454D"/>
    <w:rsid w:val="00427C08"/>
    <w:rsid w:val="00440B2D"/>
    <w:rsid w:val="0044332C"/>
    <w:rsid w:val="0044425B"/>
    <w:rsid w:val="00444695"/>
    <w:rsid w:val="00452D49"/>
    <w:rsid w:val="00452FC3"/>
    <w:rsid w:val="0045362B"/>
    <w:rsid w:val="0045483C"/>
    <w:rsid w:val="0045680E"/>
    <w:rsid w:val="00457E18"/>
    <w:rsid w:val="00471D34"/>
    <w:rsid w:val="0047286A"/>
    <w:rsid w:val="004742A9"/>
    <w:rsid w:val="00475873"/>
    <w:rsid w:val="00476325"/>
    <w:rsid w:val="00476580"/>
    <w:rsid w:val="00480603"/>
    <w:rsid w:val="00484F10"/>
    <w:rsid w:val="00485858"/>
    <w:rsid w:val="00486D13"/>
    <w:rsid w:val="00486DBB"/>
    <w:rsid w:val="00490FC3"/>
    <w:rsid w:val="00494FD7"/>
    <w:rsid w:val="00495F83"/>
    <w:rsid w:val="0049662D"/>
    <w:rsid w:val="004A039B"/>
    <w:rsid w:val="004A06C5"/>
    <w:rsid w:val="004A1BFD"/>
    <w:rsid w:val="004A21D1"/>
    <w:rsid w:val="004A531E"/>
    <w:rsid w:val="004A7400"/>
    <w:rsid w:val="004B0FDB"/>
    <w:rsid w:val="004B3225"/>
    <w:rsid w:val="004B454A"/>
    <w:rsid w:val="004B4FC7"/>
    <w:rsid w:val="004B67F2"/>
    <w:rsid w:val="004B78BB"/>
    <w:rsid w:val="004C053B"/>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E4197"/>
    <w:rsid w:val="004F22CB"/>
    <w:rsid w:val="004F3283"/>
    <w:rsid w:val="00500294"/>
    <w:rsid w:val="00501A71"/>
    <w:rsid w:val="00501E3E"/>
    <w:rsid w:val="005078C5"/>
    <w:rsid w:val="0051262C"/>
    <w:rsid w:val="00513877"/>
    <w:rsid w:val="005153BC"/>
    <w:rsid w:val="00525B53"/>
    <w:rsid w:val="00526970"/>
    <w:rsid w:val="00526C93"/>
    <w:rsid w:val="005336B7"/>
    <w:rsid w:val="005339AE"/>
    <w:rsid w:val="00533AC1"/>
    <w:rsid w:val="00535A33"/>
    <w:rsid w:val="00535EA2"/>
    <w:rsid w:val="00536027"/>
    <w:rsid w:val="00537410"/>
    <w:rsid w:val="00541F08"/>
    <w:rsid w:val="00543061"/>
    <w:rsid w:val="00543205"/>
    <w:rsid w:val="00543238"/>
    <w:rsid w:val="005463F1"/>
    <w:rsid w:val="00546548"/>
    <w:rsid w:val="00550787"/>
    <w:rsid w:val="005540B8"/>
    <w:rsid w:val="00554BA0"/>
    <w:rsid w:val="00554D4C"/>
    <w:rsid w:val="005568AB"/>
    <w:rsid w:val="00560061"/>
    <w:rsid w:val="00560475"/>
    <w:rsid w:val="00562128"/>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5B48"/>
    <w:rsid w:val="00597F45"/>
    <w:rsid w:val="005A0B09"/>
    <w:rsid w:val="005A2631"/>
    <w:rsid w:val="005A357F"/>
    <w:rsid w:val="005A5573"/>
    <w:rsid w:val="005A7BE5"/>
    <w:rsid w:val="005B4DEC"/>
    <w:rsid w:val="005B6FD0"/>
    <w:rsid w:val="005C0714"/>
    <w:rsid w:val="005C2563"/>
    <w:rsid w:val="005C2DC8"/>
    <w:rsid w:val="005C35F5"/>
    <w:rsid w:val="005C6148"/>
    <w:rsid w:val="005C61A5"/>
    <w:rsid w:val="005C7189"/>
    <w:rsid w:val="005D0159"/>
    <w:rsid w:val="005D10C9"/>
    <w:rsid w:val="005D294A"/>
    <w:rsid w:val="005D5D19"/>
    <w:rsid w:val="005E2C05"/>
    <w:rsid w:val="005E354E"/>
    <w:rsid w:val="005E4ACB"/>
    <w:rsid w:val="005E6805"/>
    <w:rsid w:val="005E75BF"/>
    <w:rsid w:val="005F06D4"/>
    <w:rsid w:val="005F14FF"/>
    <w:rsid w:val="005F2B49"/>
    <w:rsid w:val="005F6B47"/>
    <w:rsid w:val="006023ED"/>
    <w:rsid w:val="00603BE6"/>
    <w:rsid w:val="006044D5"/>
    <w:rsid w:val="0061009F"/>
    <w:rsid w:val="00612079"/>
    <w:rsid w:val="00614927"/>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76AC5"/>
    <w:rsid w:val="00686900"/>
    <w:rsid w:val="00686D14"/>
    <w:rsid w:val="00687ED7"/>
    <w:rsid w:val="006902BD"/>
    <w:rsid w:val="00691C4C"/>
    <w:rsid w:val="0069241D"/>
    <w:rsid w:val="006936DB"/>
    <w:rsid w:val="00696CE6"/>
    <w:rsid w:val="006A157B"/>
    <w:rsid w:val="006A2E1F"/>
    <w:rsid w:val="006A3921"/>
    <w:rsid w:val="006B3083"/>
    <w:rsid w:val="006B5345"/>
    <w:rsid w:val="006C0422"/>
    <w:rsid w:val="006C052B"/>
    <w:rsid w:val="006C07C2"/>
    <w:rsid w:val="006C144C"/>
    <w:rsid w:val="006C62E1"/>
    <w:rsid w:val="006D130C"/>
    <w:rsid w:val="006D166F"/>
    <w:rsid w:val="006D315E"/>
    <w:rsid w:val="006D48A4"/>
    <w:rsid w:val="006D4DFB"/>
    <w:rsid w:val="006D6A67"/>
    <w:rsid w:val="006D7E7B"/>
    <w:rsid w:val="006E0F4E"/>
    <w:rsid w:val="006E481D"/>
    <w:rsid w:val="006E4AF1"/>
    <w:rsid w:val="006E6EAB"/>
    <w:rsid w:val="006F0345"/>
    <w:rsid w:val="006F0469"/>
    <w:rsid w:val="006F3782"/>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778D"/>
    <w:rsid w:val="00720A0B"/>
    <w:rsid w:val="00720D5D"/>
    <w:rsid w:val="00724891"/>
    <w:rsid w:val="007248EF"/>
    <w:rsid w:val="007277E3"/>
    <w:rsid w:val="00731A17"/>
    <w:rsid w:val="00734458"/>
    <w:rsid w:val="00735588"/>
    <w:rsid w:val="00737907"/>
    <w:rsid w:val="007418CA"/>
    <w:rsid w:val="007419CF"/>
    <w:rsid w:val="0074241C"/>
    <w:rsid w:val="00742E9E"/>
    <w:rsid w:val="00743B01"/>
    <w:rsid w:val="0074487E"/>
    <w:rsid w:val="00746273"/>
    <w:rsid w:val="0075366F"/>
    <w:rsid w:val="00755084"/>
    <w:rsid w:val="00757E05"/>
    <w:rsid w:val="00757E56"/>
    <w:rsid w:val="00764E4C"/>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A5B91"/>
    <w:rsid w:val="007B042E"/>
    <w:rsid w:val="007B514D"/>
    <w:rsid w:val="007B5396"/>
    <w:rsid w:val="007C0B2A"/>
    <w:rsid w:val="007C32B9"/>
    <w:rsid w:val="007C5177"/>
    <w:rsid w:val="007D4195"/>
    <w:rsid w:val="007D7866"/>
    <w:rsid w:val="007E0460"/>
    <w:rsid w:val="007E1144"/>
    <w:rsid w:val="007E74E0"/>
    <w:rsid w:val="007F0BA1"/>
    <w:rsid w:val="007F2D42"/>
    <w:rsid w:val="007F36E0"/>
    <w:rsid w:val="007F457D"/>
    <w:rsid w:val="007F52CB"/>
    <w:rsid w:val="007F638E"/>
    <w:rsid w:val="007F65AC"/>
    <w:rsid w:val="00801498"/>
    <w:rsid w:val="008026CE"/>
    <w:rsid w:val="00814730"/>
    <w:rsid w:val="008203AA"/>
    <w:rsid w:val="008307CA"/>
    <w:rsid w:val="00833960"/>
    <w:rsid w:val="00834C83"/>
    <w:rsid w:val="00834F22"/>
    <w:rsid w:val="00837732"/>
    <w:rsid w:val="0083791E"/>
    <w:rsid w:val="00841741"/>
    <w:rsid w:val="00841B44"/>
    <w:rsid w:val="008432A8"/>
    <w:rsid w:val="00844759"/>
    <w:rsid w:val="00844B72"/>
    <w:rsid w:val="0084715E"/>
    <w:rsid w:val="00847780"/>
    <w:rsid w:val="00850E31"/>
    <w:rsid w:val="00853121"/>
    <w:rsid w:val="0085454F"/>
    <w:rsid w:val="00854E67"/>
    <w:rsid w:val="00857D8A"/>
    <w:rsid w:val="008602F9"/>
    <w:rsid w:val="00861230"/>
    <w:rsid w:val="00861F46"/>
    <w:rsid w:val="00864855"/>
    <w:rsid w:val="00865D96"/>
    <w:rsid w:val="00866EBF"/>
    <w:rsid w:val="00866FE4"/>
    <w:rsid w:val="00870017"/>
    <w:rsid w:val="008708C1"/>
    <w:rsid w:val="00871687"/>
    <w:rsid w:val="0087200B"/>
    <w:rsid w:val="00874D77"/>
    <w:rsid w:val="00874E49"/>
    <w:rsid w:val="00875A82"/>
    <w:rsid w:val="00876898"/>
    <w:rsid w:val="00880514"/>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0D72"/>
    <w:rsid w:val="008B182B"/>
    <w:rsid w:val="008B7BBA"/>
    <w:rsid w:val="008C3E25"/>
    <w:rsid w:val="008C5763"/>
    <w:rsid w:val="008D4DCA"/>
    <w:rsid w:val="008E1218"/>
    <w:rsid w:val="008E53E8"/>
    <w:rsid w:val="008F2AD6"/>
    <w:rsid w:val="008F32C3"/>
    <w:rsid w:val="008F4781"/>
    <w:rsid w:val="008F5E45"/>
    <w:rsid w:val="009033FD"/>
    <w:rsid w:val="00903C52"/>
    <w:rsid w:val="009130D8"/>
    <w:rsid w:val="009142E3"/>
    <w:rsid w:val="00915552"/>
    <w:rsid w:val="00915D66"/>
    <w:rsid w:val="009207F1"/>
    <w:rsid w:val="00921174"/>
    <w:rsid w:val="009235A2"/>
    <w:rsid w:val="00924573"/>
    <w:rsid w:val="0093619F"/>
    <w:rsid w:val="00936978"/>
    <w:rsid w:val="009427E5"/>
    <w:rsid w:val="00944BA9"/>
    <w:rsid w:val="009452E1"/>
    <w:rsid w:val="009454B7"/>
    <w:rsid w:val="009560CF"/>
    <w:rsid w:val="00957FD5"/>
    <w:rsid w:val="009613D8"/>
    <w:rsid w:val="00961E8E"/>
    <w:rsid w:val="00963663"/>
    <w:rsid w:val="0096603D"/>
    <w:rsid w:val="00971C80"/>
    <w:rsid w:val="009735A1"/>
    <w:rsid w:val="00974275"/>
    <w:rsid w:val="009804FC"/>
    <w:rsid w:val="00982399"/>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B030C"/>
    <w:rsid w:val="009B0C96"/>
    <w:rsid w:val="009B100D"/>
    <w:rsid w:val="009C04D7"/>
    <w:rsid w:val="009C06B3"/>
    <w:rsid w:val="009C222B"/>
    <w:rsid w:val="009C5B2D"/>
    <w:rsid w:val="009C5E0F"/>
    <w:rsid w:val="009C64D7"/>
    <w:rsid w:val="009C66DB"/>
    <w:rsid w:val="009C67A8"/>
    <w:rsid w:val="009C67B9"/>
    <w:rsid w:val="009C7795"/>
    <w:rsid w:val="009D1BAD"/>
    <w:rsid w:val="009D1D6A"/>
    <w:rsid w:val="009D201B"/>
    <w:rsid w:val="009D210E"/>
    <w:rsid w:val="009D5D9C"/>
    <w:rsid w:val="009E2171"/>
    <w:rsid w:val="009E46B8"/>
    <w:rsid w:val="009E5F0F"/>
    <w:rsid w:val="009F0A6C"/>
    <w:rsid w:val="009F3314"/>
    <w:rsid w:val="009F3E6A"/>
    <w:rsid w:val="00A0105D"/>
    <w:rsid w:val="00A02378"/>
    <w:rsid w:val="00A03638"/>
    <w:rsid w:val="00A057A5"/>
    <w:rsid w:val="00A0657F"/>
    <w:rsid w:val="00A06F53"/>
    <w:rsid w:val="00A14C78"/>
    <w:rsid w:val="00A211F7"/>
    <w:rsid w:val="00A24FE6"/>
    <w:rsid w:val="00A25F7E"/>
    <w:rsid w:val="00A275C7"/>
    <w:rsid w:val="00A322F6"/>
    <w:rsid w:val="00A34DA7"/>
    <w:rsid w:val="00A37755"/>
    <w:rsid w:val="00A43EDD"/>
    <w:rsid w:val="00A46444"/>
    <w:rsid w:val="00A50948"/>
    <w:rsid w:val="00A5451D"/>
    <w:rsid w:val="00A5539F"/>
    <w:rsid w:val="00A55C83"/>
    <w:rsid w:val="00A57815"/>
    <w:rsid w:val="00A60672"/>
    <w:rsid w:val="00A62266"/>
    <w:rsid w:val="00A62F82"/>
    <w:rsid w:val="00A62FAD"/>
    <w:rsid w:val="00A6343E"/>
    <w:rsid w:val="00A70CDC"/>
    <w:rsid w:val="00A7133D"/>
    <w:rsid w:val="00A71D76"/>
    <w:rsid w:val="00A71E43"/>
    <w:rsid w:val="00A722EF"/>
    <w:rsid w:val="00A7536A"/>
    <w:rsid w:val="00A7788C"/>
    <w:rsid w:val="00A77AF5"/>
    <w:rsid w:val="00A82B37"/>
    <w:rsid w:val="00A954B7"/>
    <w:rsid w:val="00A95802"/>
    <w:rsid w:val="00A960B8"/>
    <w:rsid w:val="00AA5600"/>
    <w:rsid w:val="00AA5DDC"/>
    <w:rsid w:val="00AA7009"/>
    <w:rsid w:val="00AB605E"/>
    <w:rsid w:val="00AC00E9"/>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7CA8"/>
    <w:rsid w:val="00B01588"/>
    <w:rsid w:val="00B01936"/>
    <w:rsid w:val="00B048CC"/>
    <w:rsid w:val="00B05554"/>
    <w:rsid w:val="00B11A9B"/>
    <w:rsid w:val="00B23EF7"/>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57230"/>
    <w:rsid w:val="00B622CF"/>
    <w:rsid w:val="00B632F8"/>
    <w:rsid w:val="00B64B6C"/>
    <w:rsid w:val="00B65552"/>
    <w:rsid w:val="00B67D13"/>
    <w:rsid w:val="00B70D03"/>
    <w:rsid w:val="00B70E0C"/>
    <w:rsid w:val="00B74AAD"/>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47D3"/>
    <w:rsid w:val="00BB4CF6"/>
    <w:rsid w:val="00BB6C41"/>
    <w:rsid w:val="00BC0900"/>
    <w:rsid w:val="00BC5E1D"/>
    <w:rsid w:val="00BC655F"/>
    <w:rsid w:val="00BC6819"/>
    <w:rsid w:val="00BD09F9"/>
    <w:rsid w:val="00BD1772"/>
    <w:rsid w:val="00BD6C11"/>
    <w:rsid w:val="00BE002C"/>
    <w:rsid w:val="00BE1685"/>
    <w:rsid w:val="00BE1953"/>
    <w:rsid w:val="00BE1E62"/>
    <w:rsid w:val="00BE4529"/>
    <w:rsid w:val="00BE5D92"/>
    <w:rsid w:val="00BE75B2"/>
    <w:rsid w:val="00BE7FDE"/>
    <w:rsid w:val="00BF52B2"/>
    <w:rsid w:val="00BF64A3"/>
    <w:rsid w:val="00BF7052"/>
    <w:rsid w:val="00C025E9"/>
    <w:rsid w:val="00C05139"/>
    <w:rsid w:val="00C056BB"/>
    <w:rsid w:val="00C05FAB"/>
    <w:rsid w:val="00C07A10"/>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2FA0"/>
    <w:rsid w:val="00C5377E"/>
    <w:rsid w:val="00C60AC3"/>
    <w:rsid w:val="00C6509F"/>
    <w:rsid w:val="00C656F3"/>
    <w:rsid w:val="00C67891"/>
    <w:rsid w:val="00C7016E"/>
    <w:rsid w:val="00C715B4"/>
    <w:rsid w:val="00C73727"/>
    <w:rsid w:val="00C82184"/>
    <w:rsid w:val="00C83BBC"/>
    <w:rsid w:val="00C87285"/>
    <w:rsid w:val="00C90AB6"/>
    <w:rsid w:val="00C938C7"/>
    <w:rsid w:val="00C93FC7"/>
    <w:rsid w:val="00C9736C"/>
    <w:rsid w:val="00C97383"/>
    <w:rsid w:val="00CA1712"/>
    <w:rsid w:val="00CA1AA0"/>
    <w:rsid w:val="00CA348A"/>
    <w:rsid w:val="00CA3EEB"/>
    <w:rsid w:val="00CA4B7F"/>
    <w:rsid w:val="00CA5EF8"/>
    <w:rsid w:val="00CB003A"/>
    <w:rsid w:val="00CB1706"/>
    <w:rsid w:val="00CB2CE6"/>
    <w:rsid w:val="00CC06EF"/>
    <w:rsid w:val="00CC0804"/>
    <w:rsid w:val="00CC3058"/>
    <w:rsid w:val="00CC5917"/>
    <w:rsid w:val="00CC61B2"/>
    <w:rsid w:val="00CD0374"/>
    <w:rsid w:val="00CD19DE"/>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7B9E"/>
    <w:rsid w:val="00D1389A"/>
    <w:rsid w:val="00D13DAC"/>
    <w:rsid w:val="00D15DFB"/>
    <w:rsid w:val="00D16A3D"/>
    <w:rsid w:val="00D243E3"/>
    <w:rsid w:val="00D25B87"/>
    <w:rsid w:val="00D30E68"/>
    <w:rsid w:val="00D31037"/>
    <w:rsid w:val="00D32AB5"/>
    <w:rsid w:val="00D36D26"/>
    <w:rsid w:val="00D468E7"/>
    <w:rsid w:val="00D54A24"/>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5F06"/>
    <w:rsid w:val="00D97669"/>
    <w:rsid w:val="00DA2CC3"/>
    <w:rsid w:val="00DA469E"/>
    <w:rsid w:val="00DA716B"/>
    <w:rsid w:val="00DA741D"/>
    <w:rsid w:val="00DB1970"/>
    <w:rsid w:val="00DB2E63"/>
    <w:rsid w:val="00DB3618"/>
    <w:rsid w:val="00DB394C"/>
    <w:rsid w:val="00DB45F8"/>
    <w:rsid w:val="00DB4A20"/>
    <w:rsid w:val="00DB54C4"/>
    <w:rsid w:val="00DB7675"/>
    <w:rsid w:val="00DC3565"/>
    <w:rsid w:val="00DD0105"/>
    <w:rsid w:val="00DD03E4"/>
    <w:rsid w:val="00DD0414"/>
    <w:rsid w:val="00DD0C8A"/>
    <w:rsid w:val="00DD108E"/>
    <w:rsid w:val="00DD2377"/>
    <w:rsid w:val="00DD3A15"/>
    <w:rsid w:val="00DE29B0"/>
    <w:rsid w:val="00DE49EC"/>
    <w:rsid w:val="00DE5AC1"/>
    <w:rsid w:val="00DE6D57"/>
    <w:rsid w:val="00DE6D83"/>
    <w:rsid w:val="00DE78BF"/>
    <w:rsid w:val="00DF11AD"/>
    <w:rsid w:val="00DF516A"/>
    <w:rsid w:val="00DF5A4D"/>
    <w:rsid w:val="00E00AA5"/>
    <w:rsid w:val="00E02496"/>
    <w:rsid w:val="00E02AFC"/>
    <w:rsid w:val="00E036AC"/>
    <w:rsid w:val="00E03F61"/>
    <w:rsid w:val="00E05958"/>
    <w:rsid w:val="00E06041"/>
    <w:rsid w:val="00E0664B"/>
    <w:rsid w:val="00E12CF1"/>
    <w:rsid w:val="00E12F6C"/>
    <w:rsid w:val="00E20F6E"/>
    <w:rsid w:val="00E25DCD"/>
    <w:rsid w:val="00E25EED"/>
    <w:rsid w:val="00E269E1"/>
    <w:rsid w:val="00E30D41"/>
    <w:rsid w:val="00E326FF"/>
    <w:rsid w:val="00E35156"/>
    <w:rsid w:val="00E351DC"/>
    <w:rsid w:val="00E414A0"/>
    <w:rsid w:val="00E425AA"/>
    <w:rsid w:val="00E42802"/>
    <w:rsid w:val="00E42F4F"/>
    <w:rsid w:val="00E43EA9"/>
    <w:rsid w:val="00E4543F"/>
    <w:rsid w:val="00E45F13"/>
    <w:rsid w:val="00E469CB"/>
    <w:rsid w:val="00E472E2"/>
    <w:rsid w:val="00E50336"/>
    <w:rsid w:val="00E510BC"/>
    <w:rsid w:val="00E51A6A"/>
    <w:rsid w:val="00E52BA4"/>
    <w:rsid w:val="00E61256"/>
    <w:rsid w:val="00E61EB6"/>
    <w:rsid w:val="00E62C01"/>
    <w:rsid w:val="00E62EFE"/>
    <w:rsid w:val="00E73CB2"/>
    <w:rsid w:val="00E75F3D"/>
    <w:rsid w:val="00E76946"/>
    <w:rsid w:val="00E77672"/>
    <w:rsid w:val="00E8145E"/>
    <w:rsid w:val="00E81A79"/>
    <w:rsid w:val="00E839BA"/>
    <w:rsid w:val="00E8428A"/>
    <w:rsid w:val="00E853A0"/>
    <w:rsid w:val="00E860F7"/>
    <w:rsid w:val="00E92555"/>
    <w:rsid w:val="00E92C8B"/>
    <w:rsid w:val="00E9379A"/>
    <w:rsid w:val="00E93F18"/>
    <w:rsid w:val="00E94267"/>
    <w:rsid w:val="00E97F7D"/>
    <w:rsid w:val="00EA186D"/>
    <w:rsid w:val="00EA20C3"/>
    <w:rsid w:val="00EA2469"/>
    <w:rsid w:val="00EA59B8"/>
    <w:rsid w:val="00EA5A01"/>
    <w:rsid w:val="00EA6A58"/>
    <w:rsid w:val="00EB5531"/>
    <w:rsid w:val="00EB6420"/>
    <w:rsid w:val="00EB723F"/>
    <w:rsid w:val="00EC0F54"/>
    <w:rsid w:val="00EC2890"/>
    <w:rsid w:val="00EC2DF9"/>
    <w:rsid w:val="00EC6B44"/>
    <w:rsid w:val="00EC6CDF"/>
    <w:rsid w:val="00EC7820"/>
    <w:rsid w:val="00EC7C85"/>
    <w:rsid w:val="00EC7E47"/>
    <w:rsid w:val="00ED5356"/>
    <w:rsid w:val="00ED7658"/>
    <w:rsid w:val="00ED7D8F"/>
    <w:rsid w:val="00EE6E36"/>
    <w:rsid w:val="00EF0686"/>
    <w:rsid w:val="00EF5815"/>
    <w:rsid w:val="00F00F8A"/>
    <w:rsid w:val="00F016BC"/>
    <w:rsid w:val="00F03D69"/>
    <w:rsid w:val="00F0660B"/>
    <w:rsid w:val="00F10070"/>
    <w:rsid w:val="00F10129"/>
    <w:rsid w:val="00F10728"/>
    <w:rsid w:val="00F11064"/>
    <w:rsid w:val="00F123AE"/>
    <w:rsid w:val="00F13EB2"/>
    <w:rsid w:val="00F16C91"/>
    <w:rsid w:val="00F16DD9"/>
    <w:rsid w:val="00F23862"/>
    <w:rsid w:val="00F25127"/>
    <w:rsid w:val="00F257D6"/>
    <w:rsid w:val="00F25C4D"/>
    <w:rsid w:val="00F26721"/>
    <w:rsid w:val="00F26DCD"/>
    <w:rsid w:val="00F30490"/>
    <w:rsid w:val="00F32B93"/>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219B"/>
    <w:rsid w:val="00F64F61"/>
    <w:rsid w:val="00F71193"/>
    <w:rsid w:val="00F73331"/>
    <w:rsid w:val="00F74C65"/>
    <w:rsid w:val="00F77E5A"/>
    <w:rsid w:val="00F87174"/>
    <w:rsid w:val="00F90AD2"/>
    <w:rsid w:val="00F90BF8"/>
    <w:rsid w:val="00F90EAD"/>
    <w:rsid w:val="00F91D37"/>
    <w:rsid w:val="00F91DEC"/>
    <w:rsid w:val="00F93538"/>
    <w:rsid w:val="00F94913"/>
    <w:rsid w:val="00F9610D"/>
    <w:rsid w:val="00FA7491"/>
    <w:rsid w:val="00FB2F82"/>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2ED7"/>
    <w:rsid w:val="00FF336D"/>
    <w:rsid w:val="00FF5CB5"/>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141E2A"/>
  <w15:docId w15:val="{F67D53B7-6FA0-4EAD-8C69-CEC786D41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3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355DF"/>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0355DF"/>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546548"/>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3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semiHidden/>
    <w:rsid w:val="007F0BA1"/>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rsid w:val="00F10728"/>
    <w:pPr>
      <w:spacing w:before="120" w:after="240" w:line="210" w:lineRule="atLeast"/>
      <w:contextualSpacing/>
    </w:pPr>
    <w:rPr>
      <w:bCs/>
      <w:sz w:val="16"/>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7F0BA1"/>
    <w:pPr>
      <w:numPr>
        <w:numId w:val="22"/>
      </w:numPr>
    </w:pPr>
  </w:style>
  <w:style w:type="paragraph" w:customStyle="1" w:styleId="berschrift2nummeriert">
    <w:name w:val="Überschrift 2 nummeriert"/>
    <w:basedOn w:val="berschrift2"/>
    <w:next w:val="Standard"/>
    <w:uiPriority w:val="10"/>
    <w:qFormat/>
    <w:rsid w:val="007F0BA1"/>
    <w:pPr>
      <w:numPr>
        <w:ilvl w:val="1"/>
        <w:numId w:val="22"/>
      </w:numPr>
    </w:pPr>
  </w:style>
  <w:style w:type="paragraph" w:customStyle="1" w:styleId="berschrift3nummeriert">
    <w:name w:val="Überschrift 3 nummeriert"/>
    <w:basedOn w:val="berschrift3"/>
    <w:next w:val="Standard"/>
    <w:uiPriority w:val="10"/>
    <w:qFormat/>
    <w:rsid w:val="007F0BA1"/>
    <w:pPr>
      <w:numPr>
        <w:ilvl w:val="2"/>
        <w:numId w:val="22"/>
      </w:numPr>
    </w:pPr>
  </w:style>
  <w:style w:type="paragraph" w:customStyle="1" w:styleId="berschrift4nummeriert">
    <w:name w:val="Überschrift 4 nummeriert"/>
    <w:basedOn w:val="berschrift4"/>
    <w:next w:val="Standard"/>
    <w:uiPriority w:val="10"/>
    <w:semiHidden/>
    <w:qFormat/>
    <w:rsid w:val="007F0BA1"/>
    <w:pPr>
      <w:numPr>
        <w:ilvl w:val="3"/>
        <w:numId w:val="22"/>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7F0BA1"/>
    <w:pPr>
      <w:numPr>
        <w:ilvl w:val="4"/>
        <w:numId w:val="22"/>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B57230"/>
    <w:tblPr>
      <w:tblCellMar>
        <w:left w:w="0" w:type="dxa"/>
        <w:bottom w:w="204" w:type="dxa"/>
        <w:right w:w="113"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mmann\Documents\&#196;quivalenzbescheinigungen\uzh-letter-de%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8A2B944ED2F45E393EBEBC13BD3D097"/>
        <w:category>
          <w:name w:val="Allgemein"/>
          <w:gallery w:val="placeholder"/>
        </w:category>
        <w:types>
          <w:type w:val="bbPlcHdr"/>
        </w:types>
        <w:behaviors>
          <w:behavior w:val="content"/>
        </w:behaviors>
        <w:guid w:val="{35AEFDDC-D4DC-49FE-8B27-2117EEC4DF96}"/>
      </w:docPartPr>
      <w:docPartBody>
        <w:p w:rsidR="001B0DAE" w:rsidRDefault="00880A53">
          <w:pPr>
            <w:pStyle w:val="58A2B944ED2F45E393EBEBC13BD3D097"/>
          </w:pPr>
          <w:r>
            <w:rPr>
              <w:rStyle w:val="Platzhaltertext"/>
            </w:rPr>
            <w:t>Empfänger:in</w:t>
          </w:r>
        </w:p>
      </w:docPartBody>
    </w:docPart>
    <w:docPart>
      <w:docPartPr>
        <w:name w:val="162011F2CF854A1D9A707DDBE7D4B32B"/>
        <w:category>
          <w:name w:val="Allgemein"/>
          <w:gallery w:val="placeholder"/>
        </w:category>
        <w:types>
          <w:type w:val="bbPlcHdr"/>
        </w:types>
        <w:behaviors>
          <w:behavior w:val="content"/>
        </w:behaviors>
        <w:guid w:val="{DDAD18E0-A647-4211-BFE5-03EF0CC3D9D1}"/>
      </w:docPartPr>
      <w:docPartBody>
        <w:p w:rsidR="001B0DAE" w:rsidRDefault="00880A53">
          <w:pPr>
            <w:pStyle w:val="162011F2CF854A1D9A707DDBE7D4B32B"/>
          </w:pPr>
          <w:r w:rsidRPr="00BB47D3">
            <w:rPr>
              <w:rStyle w:val="Platzhaltertext"/>
            </w:rPr>
            <w:t>Brieftitel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204"/>
    <w:rsid w:val="001B0DAE"/>
    <w:rsid w:val="00303258"/>
    <w:rsid w:val="00383322"/>
    <w:rsid w:val="00475873"/>
    <w:rsid w:val="004C053B"/>
    <w:rsid w:val="004E4197"/>
    <w:rsid w:val="00595B48"/>
    <w:rsid w:val="006936DB"/>
    <w:rsid w:val="007F457D"/>
    <w:rsid w:val="008209A7"/>
    <w:rsid w:val="00880A53"/>
    <w:rsid w:val="00B31204"/>
    <w:rsid w:val="00B47A03"/>
    <w:rsid w:val="00C82184"/>
    <w:rsid w:val="00E93F1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CH" w:eastAsia="de-CH"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7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79"/>
    <w:rPr>
      <w:color w:val="D1D1D1" w:themeColor="background2" w:themeShade="E6"/>
    </w:rPr>
  </w:style>
  <w:style w:type="paragraph" w:customStyle="1" w:styleId="58A2B944ED2F45E393EBEBC13BD3D097">
    <w:name w:val="58A2B944ED2F45E393EBEBC13BD3D097"/>
  </w:style>
  <w:style w:type="paragraph" w:customStyle="1" w:styleId="162011F2CF854A1D9A707DDBE7D4B32B">
    <w:name w:val="162011F2CF854A1D9A707DDBE7D4B3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8" ma:contentTypeDescription="Ein neues Dokument erstellen." ma:contentTypeScope="" ma:versionID="9c227ad3ab8d826471e210bb857ebfda">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2a0acd45fe6cc66a06723547185abeb0"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000BED3-F54C-414D-A2A4-3CB9371644D5}">
  <ds:schemaRefs>
    <ds:schemaRef ds:uri="http://schemas.microsoft.com/office/2006/documentManagement/types"/>
    <ds:schemaRef ds:uri="c9077d15-72ed-4fec-bcfe-3472729e9195"/>
    <ds:schemaRef ds:uri="http://purl.org/dc/terms/"/>
    <ds:schemaRef ds:uri="http://purl.org/dc/dcmitype/"/>
    <ds:schemaRef ds:uri="http://purl.org/dc/elements/1.1/"/>
    <ds:schemaRef ds:uri="http://schemas.openxmlformats.org/package/2006/metadata/core-properties"/>
    <ds:schemaRef ds:uri="http://www.w3.org/XML/1998/namespace"/>
    <ds:schemaRef ds:uri="bc24777f-78b6-4f3c-a73a-d5fa08e4d537"/>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3.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4.xml><?xml version="1.0" encoding="utf-8"?>
<ds:datastoreItem xmlns:ds="http://schemas.openxmlformats.org/officeDocument/2006/customXml" ds:itemID="{34B4E58D-CEA8-412D-AB04-35FE2FE27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uzh-letter-de (1)</Template>
  <TotalTime>0</TotalTime>
  <Pages>1</Pages>
  <Words>195</Words>
  <Characters>1235</Characters>
  <Application>Microsoft Office Word</Application>
  <DocSecurity>8</DocSecurity>
  <Lines>10</Lines>
  <Paragraphs>2</Paragraphs>
  <ScaleCrop>false</ScaleCrop>
  <HeadingPairs>
    <vt:vector size="2" baseType="variant">
      <vt:variant>
        <vt:lpstr>Titel</vt:lpstr>
      </vt:variant>
      <vt:variant>
        <vt:i4>1</vt:i4>
      </vt:variant>
    </vt:vector>
  </HeadingPairs>
  <TitlesOfParts>
    <vt:vector size="1" baseType="lpstr">
      <vt:lpstr>Ä Q U I V A L E N Z B E S C H E I N I G U N G</vt:lpstr>
    </vt:vector>
  </TitlesOfParts>
  <Company/>
  <LinksUpToDate>false</LinksUpToDate>
  <CharactersWithSpaces>1428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Ä Q U I V A L E N Z B E S C H E I N I G U N G</dc:title>
  <dc:creator>Linda Ammann</dc:creator>
  <dc:description>erstellt durch Vorlagenbauer.ch</dc:description>
  <cp:lastModifiedBy>Petra Meng</cp:lastModifiedBy>
  <cp:revision>4</cp:revision>
  <cp:lastPrinted>2025-03-28T10:26:00Z</cp:lastPrinted>
  <dcterms:created xsi:type="dcterms:W3CDTF">2025-06-23T11:29:00Z</dcterms:created>
  <dcterms:modified xsi:type="dcterms:W3CDTF">2025-06-23T11:33:00Z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