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923" w:type="dxa"/>
        <w:tblLook w:val="04A0" w:firstRow="1" w:lastRow="0" w:firstColumn="1" w:lastColumn="0" w:noHBand="0" w:noVBand="1"/>
      </w:tblPr>
      <w:tblGrid>
        <w:gridCol w:w="4450"/>
        <w:gridCol w:w="2166"/>
        <w:gridCol w:w="3307"/>
      </w:tblGrid>
      <w:tr w:rsidR="00535A33" w:rsidRPr="00BD09F9" w14:paraId="0FF45023" w14:textId="77777777" w:rsidTr="00DB55CB">
        <w:trPr>
          <w:trHeight w:val="2268"/>
        </w:trPr>
        <w:tc>
          <w:tcPr>
            <w:tcW w:w="4450" w:type="dxa"/>
          </w:tcPr>
          <w:p w14:paraId="7958D550" w14:textId="16B8172F" w:rsidR="00535A33" w:rsidRPr="00D468E7" w:rsidRDefault="00FF5CB5" w:rsidP="00305007">
            <w:pPr>
              <w:pStyle w:val="Absenderzeile"/>
            </w:pPr>
            <w:r>
              <w:rPr>
                <w:rFonts w:ascii="Arial" w:hAnsi="Arial" w:cs="Arial"/>
                <w:noProof/>
                <w:sz w:val="20"/>
                <w:szCs w:val="20"/>
                <w:lang w:eastAsia="de-CH"/>
              </w:rPr>
              <mc:AlternateContent>
                <mc:Choice Requires="wps">
                  <w:drawing>
                    <wp:anchor distT="0" distB="0" distL="114300" distR="114300" simplePos="0" relativeHeight="251659264" behindDoc="0" locked="0" layoutInCell="1" allowOverlap="1" wp14:anchorId="06597817" wp14:editId="430B4A0D">
                      <wp:simplePos x="0" y="0"/>
                      <wp:positionH relativeFrom="page">
                        <wp:posOffset>-635</wp:posOffset>
                      </wp:positionH>
                      <wp:positionV relativeFrom="paragraph">
                        <wp:posOffset>298450</wp:posOffset>
                      </wp:positionV>
                      <wp:extent cx="2826000" cy="1144800"/>
                      <wp:effectExtent l="0" t="0" r="12700" b="17780"/>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6000" cy="1144800"/>
                              </a:xfrm>
                              <a:prstGeom prst="rect">
                                <a:avLst/>
                              </a:prstGeom>
                              <a:solidFill>
                                <a:srgbClr val="FFFFFF"/>
                              </a:solidFill>
                              <a:ln w="15875">
                                <a:solidFill>
                                  <a:schemeClr val="bg1">
                                    <a:lumMod val="95000"/>
                                  </a:schemeClr>
                                </a:solidFill>
                                <a:miter lim="800000"/>
                                <a:headEnd/>
                                <a:tailEnd/>
                              </a:ln>
                            </wps:spPr>
                            <wps:txbx>
                              <w:txbxContent>
                                <w:p w14:paraId="2A5D64F3" w14:textId="1D856B88" w:rsidR="00CF08BF" w:rsidRPr="00DF317A" w:rsidRDefault="00CF08BF" w:rsidP="005D10C9">
                                  <w:pPr>
                                    <w:tabs>
                                      <w:tab w:val="left" w:pos="1701"/>
                                      <w:tab w:val="center" w:leader="dot" w:pos="5387"/>
                                      <w:tab w:val="center" w:leader="dot" w:pos="7360"/>
                                      <w:tab w:val="right" w:leader="dot" w:pos="9072"/>
                                    </w:tabs>
                                    <w:ind w:right="-27"/>
                                    <w:rPr>
                                      <w:rFonts w:cs="Arial"/>
                                      <w:lang w:val="de-DE"/>
                                    </w:rPr>
                                  </w:pPr>
                                  <w:permStart w:id="1451833259" w:edGrp="everyone"/>
                                  <w:permEnd w:id="1451833259"/>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597817" id="_x0000_t202" coordsize="21600,21600" o:spt="202" path="m,l,21600r21600,l21600,xe">
                      <v:stroke joinstyle="miter"/>
                      <v:path gradientshapeok="t" o:connecttype="rect"/>
                    </v:shapetype>
                    <v:shape id="Textfeld 4" o:spid="_x0000_s1026" type="#_x0000_t202" style="position:absolute;margin-left:-.05pt;margin-top:23.5pt;width:222.5pt;height:90.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" strokecolor="#f2f2f2 [3052]" strokeweight="1.25pt">
                      <v:textbox>
                        <w:txbxContent>
                          <w:p w14:paraId="2A5D64F3" w14:textId="1D856B88" w:rsidR="00CF08BF" w:rsidRPr="00DF317A" w:rsidRDefault="00CF08BF" w:rsidP="005D10C9">
                            <w:pPr>
                              <w:tabs>
                                <w:tab w:val="left" w:pos="1701"/>
                                <w:tab w:val="center" w:leader="dot" w:pos="5387"/>
                                <w:tab w:val="center" w:leader="dot" w:pos="7360"/>
                                <w:tab w:val="right" w:leader="dot" w:pos="9072"/>
                              </w:tabs>
                              <w:ind w:right="-27"/>
                              <w:rPr>
                                <w:rFonts w:cs="Arial"/>
                                <w:lang w:val="de-DE"/>
                              </w:rPr>
                            </w:pPr>
                            <w:permStart w:id="1451833259" w:edGrp="everyone"/>
                            <w:permEnd w:id="1451833259"/>
                          </w:p>
                        </w:txbxContent>
                      </v:textbox>
                      <w10:wrap anchorx="page"/>
                    </v:shape>
                  </w:pict>
                </mc:Fallback>
              </mc:AlternateContent>
            </w:r>
            <w:r w:rsidR="00535A33">
              <w:t xml:space="preserve">UZH, </w:t>
            </w:r>
            <w:r w:rsidR="003E6D09">
              <w:t>Medizinische Fakultät</w:t>
            </w:r>
            <w:r w:rsidR="00535A33">
              <w:br/>
            </w:r>
            <w:r w:rsidR="003E6D09" w:rsidRPr="003E6D09">
              <w:t>Pestalozzistrasse 3</w:t>
            </w:r>
            <w:r w:rsidR="00535A33">
              <w:t xml:space="preserve">, </w:t>
            </w:r>
            <w:r w:rsidR="003E6D09" w:rsidRPr="003E6D09">
              <w:t>CH-8032 Zürich</w:t>
            </w:r>
          </w:p>
          <w:sdt>
            <w:sdtPr>
              <w:id w:val="1798173201"/>
              <w:placeholder>
                <w:docPart w:val="58A2B944ED2F45E393EBEBC13BD3D097"/>
              </w:placeholder>
              <w:showingPlcHdr/>
              <w:text w:multiLine="1"/>
            </w:sdtPr>
            <w:sdtEndPr/>
            <w:sdtContent>
              <w:p w14:paraId="5FFC5678" w14:textId="77777777" w:rsidR="00535A33" w:rsidRPr="00D468E7" w:rsidRDefault="00535A33" w:rsidP="00305007">
                <w:pPr>
                  <w:spacing w:before="150"/>
                </w:pPr>
                <w:r>
                  <w:rPr>
                    <w:rStyle w:val="Platzhaltertext"/>
                  </w:rPr>
                  <w:t>Empfänger:in</w:t>
                </w:r>
              </w:p>
            </w:sdtContent>
          </w:sdt>
        </w:tc>
        <w:tc>
          <w:tcPr>
            <w:tcW w:w="2166" w:type="dxa"/>
          </w:tcPr>
          <w:p w14:paraId="6E8E35E6" w14:textId="104C0F41" w:rsidR="00535A33" w:rsidRPr="00874E49" w:rsidRDefault="007418CA" w:rsidP="00305007">
            <w:r>
              <w:rPr>
                <w:rFonts w:ascii="Arial" w:hAnsi="Arial" w:cs="Arial"/>
                <w:noProof/>
                <w:lang w:eastAsia="de-CH"/>
              </w:rPr>
              <mc:AlternateContent>
                <mc:Choice Requires="wps">
                  <w:drawing>
                    <wp:anchor distT="0" distB="0" distL="114300" distR="114300" simplePos="0" relativeHeight="251662336" behindDoc="0" locked="0" layoutInCell="1" allowOverlap="1" wp14:anchorId="1F27D943" wp14:editId="2324A007">
                      <wp:simplePos x="0" y="0"/>
                      <wp:positionH relativeFrom="column">
                        <wp:posOffset>324167</wp:posOffset>
                      </wp:positionH>
                      <wp:positionV relativeFrom="paragraph">
                        <wp:posOffset>883285</wp:posOffset>
                      </wp:positionV>
                      <wp:extent cx="738187" cy="219075"/>
                      <wp:effectExtent l="19050" t="19050" r="24130" b="47625"/>
                      <wp:wrapNone/>
                      <wp:docPr id="7" name="Pfeil nach link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8187" cy="219075"/>
                              </a:xfrm>
                              <a:prstGeom prst="leftArrow">
                                <a:avLst>
                                  <a:gd name="adj1" fmla="val 50000"/>
                                  <a:gd name="adj2" fmla="val 57685"/>
                                </a:avLst>
                              </a:prstGeom>
                              <a:solidFill>
                                <a:srgbClr val="FFFFFF"/>
                              </a:solidFill>
                              <a:ln w="9525">
                                <a:solidFill>
                                  <a:schemeClr val="bg1">
                                    <a:lumMod val="7500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BA8DCC"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Pfeil nach links 7" o:spid="_x0000_s1026" type="#_x0000_t66" style="position:absolute;margin-left:25.5pt;margin-top:69.55pt;width:58.1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" adj="3698" strokecolor="#bfbfbf [2412]"/>
                  </w:pict>
                </mc:Fallback>
              </mc:AlternateContent>
            </w:r>
          </w:p>
        </w:tc>
        <w:tc>
          <w:tcPr>
            <w:tcW w:w="3307" w:type="dxa"/>
          </w:tcPr>
          <w:p w14:paraId="60B69F81" w14:textId="0B870177" w:rsidR="00535A33" w:rsidRPr="001B2CF1" w:rsidRDefault="006F3782" w:rsidP="00305007">
            <w:pPr>
              <w:pStyle w:val="Text8Pt0"/>
              <w:rPr>
                <w:b/>
                <w:bCs/>
              </w:rPr>
            </w:pPr>
            <w:r>
              <w:rPr>
                <w:b/>
                <w:bCs/>
              </w:rPr>
              <w:t>Studiendekanat</w:t>
            </w:r>
          </w:p>
          <w:p w14:paraId="23C531C9" w14:textId="4514BED2" w:rsidR="00535A33" w:rsidRDefault="000656E4" w:rsidP="00305007">
            <w:pPr>
              <w:pStyle w:val="Text8Pt0"/>
            </w:pPr>
            <w:r>
              <w:t>Äquivalenzbescheinigungen</w:t>
            </w:r>
          </w:p>
          <w:p w14:paraId="5F13A6D6" w14:textId="10F9BC60" w:rsidR="00535A33" w:rsidRPr="00987B9C" w:rsidRDefault="007418CA" w:rsidP="00305007">
            <w:pPr>
              <w:pStyle w:val="Text8Pt0"/>
            </w:pPr>
            <w:r>
              <w:rPr>
                <w:rFonts w:ascii="Arial" w:hAnsi="Arial" w:cs="Arial"/>
                <w:noProof/>
                <w:sz w:val="20"/>
                <w:szCs w:val="20"/>
                <w:lang w:eastAsia="de-CH"/>
              </w:rPr>
              <mc:AlternateContent>
                <mc:Choice Requires="wps">
                  <w:drawing>
                    <wp:anchor distT="0" distB="0" distL="114300" distR="114300" simplePos="0" relativeHeight="251661312" behindDoc="0" locked="0" layoutInCell="1" allowOverlap="1" wp14:anchorId="0403825C" wp14:editId="5D7868E7">
                      <wp:simplePos x="0" y="0"/>
                      <wp:positionH relativeFrom="column">
                        <wp:posOffset>-2856</wp:posOffset>
                      </wp:positionH>
                      <wp:positionV relativeFrom="paragraph">
                        <wp:posOffset>301625</wp:posOffset>
                      </wp:positionV>
                      <wp:extent cx="1981200" cy="966787"/>
                      <wp:effectExtent l="0" t="0" r="0" b="5080"/>
                      <wp:wrapNone/>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9667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6C26AB" w14:textId="50F1E729" w:rsidR="005D10C9" w:rsidRPr="007418CA" w:rsidRDefault="005D10C9" w:rsidP="005D10C9">
                                  <w:pPr>
                                    <w:spacing w:line="240" w:lineRule="auto"/>
                                    <w:ind w:right="-27"/>
                                    <w:rPr>
                                      <w:b/>
                                      <w:bCs/>
                                      <w:sz w:val="16"/>
                                      <w:szCs w:val="16"/>
                                    </w:rPr>
                                  </w:pPr>
                                  <w:r w:rsidRPr="007418CA">
                                    <w:rPr>
                                      <w:b/>
                                      <w:bCs/>
                                      <w:sz w:val="16"/>
                                      <w:szCs w:val="16"/>
                                    </w:rPr>
                                    <w:t xml:space="preserve">WICHTIG: </w:t>
                                  </w:r>
                                  <w:r w:rsidR="007418CA">
                                    <w:rPr>
                                      <w:b/>
                                      <w:bCs/>
                                      <w:sz w:val="16"/>
                                      <w:szCs w:val="16"/>
                                    </w:rPr>
                                    <w:br/>
                                  </w:r>
                                  <w:r w:rsidRPr="007418CA">
                                    <w:rPr>
                                      <w:b/>
                                      <w:bCs/>
                                      <w:sz w:val="16"/>
                                      <w:szCs w:val="16"/>
                                    </w:rPr>
                                    <w:t>Bitte gewünschte Versandadresse erfassen</w:t>
                                  </w:r>
                                </w:p>
                                <w:p w14:paraId="0F145201" w14:textId="2A437BD9" w:rsidR="005D10C9" w:rsidRPr="007418CA" w:rsidRDefault="005D10C9" w:rsidP="005D10C9">
                                  <w:pPr>
                                    <w:spacing w:line="240" w:lineRule="auto"/>
                                    <w:ind w:right="-27"/>
                                    <w:rPr>
                                      <w:sz w:val="16"/>
                                      <w:szCs w:val="16"/>
                                    </w:rPr>
                                  </w:pPr>
                                  <w:r w:rsidRPr="007418CA">
                                    <w:rPr>
                                      <w:sz w:val="16"/>
                                      <w:szCs w:val="16"/>
                                    </w:rPr>
                                    <w:t>Vorname Nachname</w:t>
                                  </w:r>
                                </w:p>
                                <w:p w14:paraId="199AA8B6" w14:textId="79F30640" w:rsidR="005D10C9" w:rsidRPr="007418CA" w:rsidRDefault="005D10C9" w:rsidP="005D10C9">
                                  <w:pPr>
                                    <w:spacing w:line="240" w:lineRule="auto"/>
                                    <w:ind w:right="-27"/>
                                    <w:rPr>
                                      <w:sz w:val="16"/>
                                      <w:szCs w:val="16"/>
                                    </w:rPr>
                                  </w:pPr>
                                  <w:r w:rsidRPr="007418CA">
                                    <w:rPr>
                                      <w:sz w:val="16"/>
                                      <w:szCs w:val="16"/>
                                    </w:rPr>
                                    <w:t>Strasse Nr.</w:t>
                                  </w:r>
                                </w:p>
                                <w:p w14:paraId="5D47185F" w14:textId="7B43BDF5" w:rsidR="005D10C9" w:rsidRPr="007418CA" w:rsidRDefault="005D10C9" w:rsidP="005D10C9">
                                  <w:pPr>
                                    <w:spacing w:line="240" w:lineRule="auto"/>
                                    <w:ind w:right="-27"/>
                                    <w:rPr>
                                      <w:sz w:val="16"/>
                                      <w:szCs w:val="16"/>
                                    </w:rPr>
                                  </w:pPr>
                                  <w:r w:rsidRPr="007418CA">
                                    <w:rPr>
                                      <w:sz w:val="16"/>
                                      <w:szCs w:val="16"/>
                                    </w:rPr>
                                    <w:t>Postleitzahl Ort</w:t>
                                  </w:r>
                                </w:p>
                                <w:p w14:paraId="0B7ECE94" w14:textId="7CD67E72" w:rsidR="005D10C9" w:rsidRPr="007418CA" w:rsidRDefault="005D10C9" w:rsidP="005D10C9">
                                  <w:pPr>
                                    <w:spacing w:line="240" w:lineRule="auto"/>
                                    <w:ind w:right="-27"/>
                                    <w:rPr>
                                      <w:sz w:val="16"/>
                                      <w:szCs w:val="16"/>
                                    </w:rPr>
                                  </w:pPr>
                                  <w:r w:rsidRPr="007418CA">
                                    <w:rPr>
                                      <w:sz w:val="16"/>
                                      <w:szCs w:val="16"/>
                                    </w:rPr>
                                    <w:t>Land</w:t>
                                  </w:r>
                                </w:p>
                                <w:p w14:paraId="1AC7C3FB" w14:textId="77777777" w:rsidR="005D10C9" w:rsidRPr="007418CA" w:rsidRDefault="005D10C9" w:rsidP="007418CA">
                                  <w:pPr>
                                    <w:spacing w:line="240" w:lineRule="auto"/>
                                    <w:ind w:right="-27"/>
                                    <w:rPr>
                                      <w:sz w:val="16"/>
                                      <w:szCs w:val="16"/>
                                    </w:rPr>
                                  </w:pPr>
                                  <w:r w:rsidRPr="007418CA">
                                    <w:rPr>
                                      <w:b/>
                                      <w:bCs/>
                                      <w:sz w:val="16"/>
                                      <w:szCs w:val="16"/>
                                    </w:rPr>
                                    <w:t>KEINE</w:t>
                                  </w:r>
                                  <w:r w:rsidRPr="007418CA">
                                    <w:rPr>
                                      <w:sz w:val="16"/>
                                      <w:szCs w:val="16"/>
                                    </w:rPr>
                                    <w:t xml:space="preserve"> E-Mail-Adressen und Telefonnummern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03825C" id="Textfeld 5" o:spid="_x0000_s1027" type="#_x0000_t202" style="position:absolute;margin-left:-.2pt;margin-top:23.75pt;width:156pt;height:7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" stroked="f">
                      <v:textbox inset="0,0,0,0">
                        <w:txbxContent>
                          <w:p w14:paraId="4B6C26AB" w14:textId="50F1E729" w:rsidR="005D10C9" w:rsidRPr="007418CA" w:rsidRDefault="005D10C9" w:rsidP="005D10C9">
                            <w:pPr>
                              <w:spacing w:line="240" w:lineRule="auto"/>
                              <w:ind w:right="-27"/>
                              <w:rPr>
                                <w:b/>
                                <w:bCs/>
                                <w:sz w:val="16"/>
                                <w:szCs w:val="16"/>
                              </w:rPr>
                            </w:pPr>
                            <w:r w:rsidRPr="007418CA">
                              <w:rPr>
                                <w:b/>
                                <w:bCs/>
                                <w:sz w:val="16"/>
                                <w:szCs w:val="16"/>
                              </w:rPr>
                              <w:t xml:space="preserve">WICHTIG: </w:t>
                            </w:r>
                            <w:r w:rsidR="007418CA">
                              <w:rPr>
                                <w:b/>
                                <w:bCs/>
                                <w:sz w:val="16"/>
                                <w:szCs w:val="16"/>
                              </w:rPr>
                              <w:br/>
                            </w:r>
                            <w:r w:rsidRPr="007418CA">
                              <w:rPr>
                                <w:b/>
                                <w:bCs/>
                                <w:sz w:val="16"/>
                                <w:szCs w:val="16"/>
                              </w:rPr>
                              <w:t>Bitte gewünschte Versandadresse erfassen</w:t>
                            </w:r>
                          </w:p>
                          <w:p w14:paraId="0F145201" w14:textId="2A437BD9" w:rsidR="005D10C9" w:rsidRPr="007418CA" w:rsidRDefault="005D10C9" w:rsidP="005D10C9">
                            <w:pPr>
                              <w:spacing w:line="240" w:lineRule="auto"/>
                              <w:ind w:right="-27"/>
                              <w:rPr>
                                <w:sz w:val="16"/>
                                <w:szCs w:val="16"/>
                              </w:rPr>
                            </w:pPr>
                            <w:r w:rsidRPr="007418CA">
                              <w:rPr>
                                <w:sz w:val="16"/>
                                <w:szCs w:val="16"/>
                              </w:rPr>
                              <w:t>Vorname Nachname</w:t>
                            </w:r>
                          </w:p>
                          <w:p w14:paraId="199AA8B6" w14:textId="79F30640" w:rsidR="005D10C9" w:rsidRPr="007418CA" w:rsidRDefault="005D10C9" w:rsidP="005D10C9">
                            <w:pPr>
                              <w:spacing w:line="240" w:lineRule="auto"/>
                              <w:ind w:right="-27"/>
                              <w:rPr>
                                <w:sz w:val="16"/>
                                <w:szCs w:val="16"/>
                              </w:rPr>
                            </w:pPr>
                            <w:r w:rsidRPr="007418CA">
                              <w:rPr>
                                <w:sz w:val="16"/>
                                <w:szCs w:val="16"/>
                              </w:rPr>
                              <w:t>Strasse Nr.</w:t>
                            </w:r>
                          </w:p>
                          <w:p w14:paraId="5D47185F" w14:textId="7B43BDF5" w:rsidR="005D10C9" w:rsidRPr="007418CA" w:rsidRDefault="005D10C9" w:rsidP="005D10C9">
                            <w:pPr>
                              <w:spacing w:line="240" w:lineRule="auto"/>
                              <w:ind w:right="-27"/>
                              <w:rPr>
                                <w:sz w:val="16"/>
                                <w:szCs w:val="16"/>
                              </w:rPr>
                            </w:pPr>
                            <w:r w:rsidRPr="007418CA">
                              <w:rPr>
                                <w:sz w:val="16"/>
                                <w:szCs w:val="16"/>
                              </w:rPr>
                              <w:t>Postleitzahl Ort</w:t>
                            </w:r>
                          </w:p>
                          <w:p w14:paraId="0B7ECE94" w14:textId="7CD67E72" w:rsidR="005D10C9" w:rsidRPr="007418CA" w:rsidRDefault="005D10C9" w:rsidP="005D10C9">
                            <w:pPr>
                              <w:spacing w:line="240" w:lineRule="auto"/>
                              <w:ind w:right="-27"/>
                              <w:rPr>
                                <w:sz w:val="16"/>
                                <w:szCs w:val="16"/>
                              </w:rPr>
                            </w:pPr>
                            <w:r w:rsidRPr="007418CA">
                              <w:rPr>
                                <w:sz w:val="16"/>
                                <w:szCs w:val="16"/>
                              </w:rPr>
                              <w:t>Land</w:t>
                            </w:r>
                          </w:p>
                          <w:p w14:paraId="1AC7C3FB" w14:textId="77777777" w:rsidR="005D10C9" w:rsidRPr="007418CA" w:rsidRDefault="005D10C9" w:rsidP="007418CA">
                            <w:pPr>
                              <w:spacing w:line="240" w:lineRule="auto"/>
                              <w:ind w:right="-27"/>
                              <w:rPr>
                                <w:sz w:val="16"/>
                                <w:szCs w:val="16"/>
                              </w:rPr>
                            </w:pPr>
                            <w:r w:rsidRPr="007418CA">
                              <w:rPr>
                                <w:b/>
                                <w:bCs/>
                                <w:sz w:val="16"/>
                                <w:szCs w:val="16"/>
                              </w:rPr>
                              <w:t>KEINE</w:t>
                            </w:r>
                            <w:r w:rsidRPr="007418CA">
                              <w:rPr>
                                <w:sz w:val="16"/>
                                <w:szCs w:val="16"/>
                              </w:rPr>
                              <w:t xml:space="preserve"> E-Mail-Adressen und Telefonnummern</w:t>
                            </w:r>
                          </w:p>
                        </w:txbxContent>
                      </v:textbox>
                    </v:shape>
                  </w:pict>
                </mc:Fallback>
              </mc:AlternateContent>
            </w:r>
            <w:r w:rsidR="00DB55CB">
              <w:t>aequivalenzbescheinigung</w:t>
            </w:r>
            <w:r w:rsidR="006C07C2" w:rsidRPr="006C07C2">
              <w:t>@</w:t>
            </w:r>
            <w:r w:rsidR="00DB55CB">
              <w:t>dekmed.</w:t>
            </w:r>
            <w:r w:rsidR="006C07C2" w:rsidRPr="006C07C2">
              <w:t>uzh.ch</w:t>
            </w:r>
          </w:p>
        </w:tc>
      </w:tr>
    </w:tbl>
    <w:p w14:paraId="397AC17D" w14:textId="083C91F5" w:rsidR="00B23EF7" w:rsidRPr="006F3782" w:rsidRDefault="00B23EF7" w:rsidP="00535A33">
      <w:pPr>
        <w:pStyle w:val="Brieftitel"/>
        <w:rPr>
          <w:rFonts w:cs="Arial"/>
          <w:sz w:val="24"/>
          <w:szCs w:val="24"/>
        </w:rPr>
      </w:pPr>
    </w:p>
    <w:p w14:paraId="330E44F4" w14:textId="43A55A01" w:rsidR="00535A33" w:rsidRPr="007418CA" w:rsidRDefault="005E361B" w:rsidP="00042B60">
      <w:pPr>
        <w:pStyle w:val="Brieftitel"/>
        <w:spacing w:after="240"/>
        <w:rPr>
          <w:lang w:val="en-GB"/>
        </w:rPr>
      </w:pPr>
      <w:sdt>
        <w:sdtPr>
          <w:rPr>
            <w:rFonts w:cs="Arial"/>
            <w:sz w:val="24"/>
            <w:szCs w:val="24"/>
            <w:lang w:val="it-IT"/>
          </w:rPr>
          <w:alias w:val="Brieftitel"/>
          <w:tag w:val=""/>
          <w:id w:val="-2017679644"/>
          <w:placeholder>
            <w:docPart w:val="162011F2CF854A1D9A707DDBE7D4B32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418CA" w:rsidRPr="00B23EF7">
            <w:rPr>
              <w:rFonts w:cs="Arial"/>
              <w:sz w:val="24"/>
              <w:szCs w:val="24"/>
              <w:lang w:val="it-IT"/>
            </w:rPr>
            <w:t>Ä Q U I V A L E N Z B E S C H E I N I G U N G</w:t>
          </w:r>
        </w:sdtContent>
      </w:sdt>
    </w:p>
    <w:p w14:paraId="3328F9F3" w14:textId="77777777" w:rsidR="00B23EF7" w:rsidRPr="00B23EF7" w:rsidRDefault="00B23EF7" w:rsidP="00B23EF7">
      <w:pPr>
        <w:tabs>
          <w:tab w:val="left" w:pos="1701"/>
          <w:tab w:val="center" w:leader="dot" w:pos="5387"/>
          <w:tab w:val="center" w:leader="dot" w:pos="7360"/>
          <w:tab w:val="right" w:leader="dot" w:pos="9072"/>
        </w:tabs>
        <w:ind w:right="-27"/>
        <w:jc w:val="both"/>
        <w:outlineLvl w:val="0"/>
        <w:rPr>
          <w:rFonts w:cs="Arial"/>
        </w:rPr>
      </w:pPr>
      <w:r w:rsidRPr="00B23EF7">
        <w:rPr>
          <w:rFonts w:cs="Arial"/>
        </w:rPr>
        <w:t>Hiermit wird bestätigt, dass die von Herrn/Frau cand. med.</w:t>
      </w:r>
    </w:p>
    <w:tbl>
      <w:tblPr>
        <w:tblStyle w:val="Tabellenraster"/>
        <w:tblW w:w="9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
        <w:gridCol w:w="283"/>
        <w:gridCol w:w="568"/>
        <w:gridCol w:w="1132"/>
        <w:gridCol w:w="562"/>
        <w:gridCol w:w="1133"/>
        <w:gridCol w:w="369"/>
        <w:gridCol w:w="770"/>
        <w:gridCol w:w="987"/>
        <w:gridCol w:w="572"/>
        <w:gridCol w:w="567"/>
        <w:gridCol w:w="420"/>
        <w:gridCol w:w="1388"/>
      </w:tblGrid>
      <w:tr w:rsidR="00B23EF7" w:rsidRPr="00B23EF7" w14:paraId="1FC7189D" w14:textId="77777777" w:rsidTr="003172EE">
        <w:trPr>
          <w:trHeight w:val="510"/>
        </w:trPr>
        <w:tc>
          <w:tcPr>
            <w:tcW w:w="850" w:type="dxa"/>
            <w:tcBorders>
              <w:bottom w:val="single" w:sz="4" w:space="0" w:color="auto"/>
            </w:tcBorders>
            <w:vAlign w:val="center"/>
          </w:tcPr>
          <w:p w14:paraId="4609AABB" w14:textId="77777777" w:rsidR="00B23EF7" w:rsidRPr="00B23EF7" w:rsidRDefault="00B23EF7" w:rsidP="003172EE">
            <w:pPr>
              <w:tabs>
                <w:tab w:val="left" w:pos="930"/>
              </w:tabs>
              <w:rPr>
                <w:rFonts w:cs="Arial"/>
              </w:rPr>
            </w:pPr>
            <w:permStart w:id="704075298" w:edGrp="everyone" w:colFirst="1" w:colLast="1"/>
            <w:permStart w:id="1065687893" w:edGrp="everyone" w:colFirst="3" w:colLast="3"/>
            <w:permStart w:id="1609958298" w:edGrp="everyone" w:colFirst="5" w:colLast="5"/>
            <w:r w:rsidRPr="00B23EF7">
              <w:rPr>
                <w:rFonts w:cs="Arial"/>
              </w:rPr>
              <w:t>Name:</w:t>
            </w:r>
          </w:p>
        </w:tc>
        <w:tc>
          <w:tcPr>
            <w:tcW w:w="2545" w:type="dxa"/>
            <w:gridSpan w:val="4"/>
            <w:tcBorders>
              <w:bottom w:val="single" w:sz="4" w:space="0" w:color="auto"/>
            </w:tcBorders>
            <w:vAlign w:val="center"/>
          </w:tcPr>
          <w:p w14:paraId="7BE79E66" w14:textId="48C3CF8F" w:rsidR="00B23EF7" w:rsidRPr="00B23EF7" w:rsidRDefault="00B23EF7" w:rsidP="003172EE">
            <w:pPr>
              <w:tabs>
                <w:tab w:val="left" w:pos="930"/>
              </w:tabs>
              <w:rPr>
                <w:rFonts w:cs="Arial"/>
              </w:rPr>
            </w:pPr>
          </w:p>
        </w:tc>
        <w:tc>
          <w:tcPr>
            <w:tcW w:w="1133" w:type="dxa"/>
            <w:tcBorders>
              <w:bottom w:val="single" w:sz="4" w:space="0" w:color="auto"/>
            </w:tcBorders>
            <w:vAlign w:val="center"/>
          </w:tcPr>
          <w:p w14:paraId="7FB4A06B" w14:textId="77777777" w:rsidR="00B23EF7" w:rsidRPr="00B23EF7" w:rsidRDefault="00B23EF7" w:rsidP="003172EE">
            <w:pPr>
              <w:tabs>
                <w:tab w:val="left" w:pos="930"/>
              </w:tabs>
              <w:rPr>
                <w:rFonts w:cs="Arial"/>
              </w:rPr>
            </w:pPr>
            <w:r w:rsidRPr="00B23EF7">
              <w:rPr>
                <w:rFonts w:cs="Arial"/>
              </w:rPr>
              <w:t>Vorname:</w:t>
            </w:r>
          </w:p>
        </w:tc>
        <w:tc>
          <w:tcPr>
            <w:tcW w:w="2126" w:type="dxa"/>
            <w:gridSpan w:val="3"/>
            <w:tcBorders>
              <w:bottom w:val="single" w:sz="4" w:space="0" w:color="auto"/>
            </w:tcBorders>
            <w:vAlign w:val="center"/>
          </w:tcPr>
          <w:p w14:paraId="4F7B2254" w14:textId="30DBE745" w:rsidR="00B23EF7" w:rsidRPr="00B23EF7" w:rsidRDefault="00B23EF7" w:rsidP="003172EE">
            <w:pPr>
              <w:tabs>
                <w:tab w:val="left" w:pos="930"/>
              </w:tabs>
              <w:rPr>
                <w:rFonts w:cs="Arial"/>
              </w:rPr>
            </w:pPr>
          </w:p>
        </w:tc>
        <w:tc>
          <w:tcPr>
            <w:tcW w:w="1559" w:type="dxa"/>
            <w:gridSpan w:val="3"/>
            <w:tcBorders>
              <w:bottom w:val="single" w:sz="4" w:space="0" w:color="auto"/>
            </w:tcBorders>
            <w:vAlign w:val="center"/>
          </w:tcPr>
          <w:p w14:paraId="41E0DB4A" w14:textId="00B783D4" w:rsidR="00B23EF7" w:rsidRPr="00B23EF7" w:rsidRDefault="00B23EF7" w:rsidP="003172EE">
            <w:pPr>
              <w:tabs>
                <w:tab w:val="left" w:pos="930"/>
              </w:tabs>
              <w:rPr>
                <w:rFonts w:cs="Arial"/>
              </w:rPr>
            </w:pPr>
            <w:r w:rsidRPr="00B23EF7">
              <w:rPr>
                <w:rFonts w:cs="Arial"/>
              </w:rPr>
              <w:t>Geburtsdatum:</w:t>
            </w:r>
          </w:p>
        </w:tc>
        <w:tc>
          <w:tcPr>
            <w:tcW w:w="1388" w:type="dxa"/>
            <w:tcBorders>
              <w:bottom w:val="single" w:sz="4" w:space="0" w:color="auto"/>
            </w:tcBorders>
            <w:vAlign w:val="center"/>
          </w:tcPr>
          <w:p w14:paraId="6A497980" w14:textId="77777777" w:rsidR="00B23EF7" w:rsidRPr="00B23EF7" w:rsidRDefault="00B23EF7" w:rsidP="003172EE">
            <w:pPr>
              <w:tabs>
                <w:tab w:val="left" w:pos="930"/>
              </w:tabs>
              <w:rPr>
                <w:rFonts w:cs="Arial"/>
              </w:rPr>
            </w:pPr>
            <w:permStart w:id="1008150591" w:edGrp="everyone"/>
            <w:permEnd w:id="1008150591"/>
          </w:p>
        </w:tc>
      </w:tr>
      <w:tr w:rsidR="00B23EF7" w:rsidRPr="00B23EF7" w14:paraId="7E33301A" w14:textId="77777777" w:rsidTr="003172EE">
        <w:trPr>
          <w:trHeight w:val="510"/>
        </w:trPr>
        <w:tc>
          <w:tcPr>
            <w:tcW w:w="2833" w:type="dxa"/>
            <w:gridSpan w:val="4"/>
            <w:tcBorders>
              <w:top w:val="single" w:sz="4" w:space="0" w:color="auto"/>
              <w:bottom w:val="single" w:sz="4" w:space="0" w:color="auto"/>
            </w:tcBorders>
            <w:vAlign w:val="center"/>
          </w:tcPr>
          <w:p w14:paraId="34081534" w14:textId="0FE4E641" w:rsidR="00B23EF7" w:rsidRPr="00B23EF7" w:rsidRDefault="00B23EF7" w:rsidP="003172EE">
            <w:pPr>
              <w:tabs>
                <w:tab w:val="left" w:pos="930"/>
              </w:tabs>
              <w:rPr>
                <w:rFonts w:cs="Arial"/>
              </w:rPr>
            </w:pPr>
            <w:permStart w:id="1445883579" w:edGrp="everyone" w:colFirst="1" w:colLast="1"/>
            <w:permEnd w:id="704075298"/>
            <w:permEnd w:id="1065687893"/>
            <w:permEnd w:id="1609958298"/>
            <w:r w:rsidRPr="00B23EF7">
              <w:rPr>
                <w:rFonts w:cs="Arial"/>
              </w:rPr>
              <w:t xml:space="preserve">Name der </w:t>
            </w:r>
            <w:r w:rsidR="00EE7615">
              <w:rPr>
                <w:rFonts w:cs="Arial"/>
              </w:rPr>
              <w:t>Heimat</w:t>
            </w:r>
            <w:r w:rsidR="00957996">
              <w:rPr>
                <w:rFonts w:cs="Arial"/>
              </w:rPr>
              <w:t>h</w:t>
            </w:r>
            <w:r w:rsidRPr="00B23EF7">
              <w:rPr>
                <w:rFonts w:cs="Arial"/>
              </w:rPr>
              <w:t>ochschule:</w:t>
            </w:r>
          </w:p>
        </w:tc>
        <w:tc>
          <w:tcPr>
            <w:tcW w:w="6768" w:type="dxa"/>
            <w:gridSpan w:val="9"/>
            <w:tcBorders>
              <w:top w:val="single" w:sz="4" w:space="0" w:color="auto"/>
              <w:bottom w:val="single" w:sz="4" w:space="0" w:color="auto"/>
            </w:tcBorders>
            <w:vAlign w:val="center"/>
          </w:tcPr>
          <w:p w14:paraId="35224163" w14:textId="05794420" w:rsidR="00B23EF7" w:rsidRPr="00B23EF7" w:rsidRDefault="00B23EF7" w:rsidP="003172EE">
            <w:pPr>
              <w:tabs>
                <w:tab w:val="left" w:pos="930"/>
              </w:tabs>
              <w:rPr>
                <w:rFonts w:cs="Arial"/>
              </w:rPr>
            </w:pPr>
            <w:permStart w:id="1289902100" w:edGrp="everyone"/>
            <w:permEnd w:id="1289902100"/>
          </w:p>
        </w:tc>
      </w:tr>
      <w:permEnd w:id="1445883579"/>
      <w:tr w:rsidR="00B23EF7" w:rsidRPr="00B23EF7" w14:paraId="24298492" w14:textId="77777777" w:rsidTr="003172EE">
        <w:trPr>
          <w:trHeight w:val="510"/>
        </w:trPr>
        <w:tc>
          <w:tcPr>
            <w:tcW w:w="9601" w:type="dxa"/>
            <w:gridSpan w:val="13"/>
            <w:tcBorders>
              <w:top w:val="single" w:sz="4" w:space="0" w:color="auto"/>
            </w:tcBorders>
            <w:vAlign w:val="center"/>
          </w:tcPr>
          <w:p w14:paraId="0CC95E0B" w14:textId="77777777" w:rsidR="00B23EF7" w:rsidRPr="00B23EF7" w:rsidRDefault="00B23EF7" w:rsidP="003172EE">
            <w:pPr>
              <w:tabs>
                <w:tab w:val="left" w:pos="930"/>
              </w:tabs>
              <w:rPr>
                <w:rFonts w:cs="Arial"/>
              </w:rPr>
            </w:pPr>
            <w:r w:rsidRPr="00B23EF7">
              <w:rPr>
                <w:rFonts w:cs="Arial"/>
              </w:rPr>
              <w:t>Im Rahmen des Wahlstudienjahres der Medizinischen Fakultät Zürich an der</w:t>
            </w:r>
          </w:p>
        </w:tc>
      </w:tr>
      <w:tr w:rsidR="00B23EF7" w:rsidRPr="00B23EF7" w14:paraId="13938EC1" w14:textId="77777777" w:rsidTr="003172EE">
        <w:trPr>
          <w:trHeight w:val="510"/>
        </w:trPr>
        <w:tc>
          <w:tcPr>
            <w:tcW w:w="1133" w:type="dxa"/>
            <w:gridSpan w:val="2"/>
            <w:tcBorders>
              <w:bottom w:val="single" w:sz="4" w:space="0" w:color="auto"/>
            </w:tcBorders>
            <w:vAlign w:val="center"/>
          </w:tcPr>
          <w:p w14:paraId="67CF8DD5" w14:textId="77777777" w:rsidR="00B23EF7" w:rsidRPr="00B23EF7" w:rsidRDefault="00B23EF7" w:rsidP="003172EE">
            <w:pPr>
              <w:tabs>
                <w:tab w:val="left" w:pos="930"/>
              </w:tabs>
              <w:rPr>
                <w:rFonts w:cs="Arial"/>
              </w:rPr>
            </w:pPr>
            <w:permStart w:id="1877225447" w:edGrp="everyone" w:colFirst="1" w:colLast="1"/>
            <w:r w:rsidRPr="00B23EF7">
              <w:rPr>
                <w:rFonts w:cs="Arial"/>
              </w:rPr>
              <w:t>Klinik/Ort:</w:t>
            </w:r>
          </w:p>
        </w:tc>
        <w:tc>
          <w:tcPr>
            <w:tcW w:w="8468" w:type="dxa"/>
            <w:gridSpan w:val="11"/>
            <w:tcBorders>
              <w:bottom w:val="single" w:sz="4" w:space="0" w:color="auto"/>
            </w:tcBorders>
            <w:vAlign w:val="center"/>
          </w:tcPr>
          <w:p w14:paraId="20811872" w14:textId="3658664E" w:rsidR="00B23EF7" w:rsidRPr="00B23EF7" w:rsidRDefault="00B23EF7" w:rsidP="003172EE">
            <w:pPr>
              <w:tabs>
                <w:tab w:val="left" w:pos="930"/>
              </w:tabs>
              <w:rPr>
                <w:rFonts w:cs="Arial"/>
              </w:rPr>
            </w:pPr>
            <w:permStart w:id="628505257" w:edGrp="everyone"/>
            <w:permEnd w:id="628505257"/>
          </w:p>
        </w:tc>
      </w:tr>
      <w:tr w:rsidR="00B23EF7" w:rsidRPr="00B23EF7" w14:paraId="2E2412E2" w14:textId="77777777" w:rsidTr="003172EE">
        <w:trPr>
          <w:trHeight w:val="510"/>
        </w:trPr>
        <w:tc>
          <w:tcPr>
            <w:tcW w:w="1701" w:type="dxa"/>
            <w:gridSpan w:val="3"/>
            <w:tcBorders>
              <w:top w:val="single" w:sz="4" w:space="0" w:color="auto"/>
              <w:bottom w:val="dotted" w:sz="4" w:space="0" w:color="auto"/>
            </w:tcBorders>
            <w:vAlign w:val="center"/>
          </w:tcPr>
          <w:p w14:paraId="1ED84494" w14:textId="77777777" w:rsidR="00B23EF7" w:rsidRPr="00B23EF7" w:rsidRDefault="00B23EF7" w:rsidP="003172EE">
            <w:pPr>
              <w:tabs>
                <w:tab w:val="left" w:pos="930"/>
              </w:tabs>
              <w:rPr>
                <w:rFonts w:cs="Arial"/>
              </w:rPr>
            </w:pPr>
            <w:permStart w:id="1500076346" w:edGrp="everyone" w:colFirst="1" w:colLast="1"/>
            <w:permStart w:id="560423963" w:edGrp="everyone" w:colFirst="3" w:colLast="3"/>
            <w:permStart w:id="699606889" w:edGrp="everyone" w:colFirst="5" w:colLast="5"/>
            <w:permEnd w:id="1877225447"/>
            <w:r w:rsidRPr="00B23EF7">
              <w:rPr>
                <w:rFonts w:cs="Arial"/>
              </w:rPr>
              <w:t>In dem Fach:</w:t>
            </w:r>
          </w:p>
        </w:tc>
        <w:tc>
          <w:tcPr>
            <w:tcW w:w="3196" w:type="dxa"/>
            <w:gridSpan w:val="4"/>
            <w:tcBorders>
              <w:top w:val="single" w:sz="4" w:space="0" w:color="auto"/>
              <w:bottom w:val="dotted" w:sz="4" w:space="0" w:color="auto"/>
            </w:tcBorders>
            <w:vAlign w:val="center"/>
          </w:tcPr>
          <w:p w14:paraId="69CB99A9" w14:textId="77777777" w:rsidR="00B23EF7" w:rsidRPr="00B23EF7" w:rsidRDefault="00B23EF7" w:rsidP="003172EE">
            <w:pPr>
              <w:tabs>
                <w:tab w:val="left" w:pos="930"/>
              </w:tabs>
              <w:rPr>
                <w:rFonts w:cs="Arial"/>
              </w:rPr>
            </w:pPr>
            <w:permStart w:id="84214503" w:edGrp="everyone"/>
            <w:permEnd w:id="84214503"/>
          </w:p>
        </w:tc>
        <w:tc>
          <w:tcPr>
            <w:tcW w:w="770" w:type="dxa"/>
            <w:tcBorders>
              <w:top w:val="single" w:sz="4" w:space="0" w:color="auto"/>
              <w:bottom w:val="dotted" w:sz="4" w:space="0" w:color="auto"/>
            </w:tcBorders>
            <w:vAlign w:val="center"/>
          </w:tcPr>
          <w:p w14:paraId="42D2D591" w14:textId="77777777" w:rsidR="00B23EF7" w:rsidRPr="00B23EF7" w:rsidRDefault="00B23EF7" w:rsidP="003172EE">
            <w:pPr>
              <w:tabs>
                <w:tab w:val="left" w:pos="930"/>
              </w:tabs>
              <w:rPr>
                <w:rFonts w:cs="Arial"/>
              </w:rPr>
            </w:pPr>
            <w:r w:rsidRPr="00B23EF7">
              <w:rPr>
                <w:rFonts w:cs="Arial"/>
              </w:rPr>
              <w:t>vom:</w:t>
            </w:r>
          </w:p>
        </w:tc>
        <w:tc>
          <w:tcPr>
            <w:tcW w:w="1559" w:type="dxa"/>
            <w:gridSpan w:val="2"/>
            <w:tcBorders>
              <w:top w:val="single" w:sz="4" w:space="0" w:color="auto"/>
              <w:bottom w:val="dotted" w:sz="4" w:space="0" w:color="auto"/>
            </w:tcBorders>
            <w:vAlign w:val="center"/>
          </w:tcPr>
          <w:p w14:paraId="2D57E81B" w14:textId="77777777" w:rsidR="00B23EF7" w:rsidRPr="00B23EF7" w:rsidRDefault="00B23EF7" w:rsidP="003172EE">
            <w:pPr>
              <w:tabs>
                <w:tab w:val="left" w:pos="930"/>
              </w:tabs>
              <w:rPr>
                <w:rFonts w:cs="Arial"/>
              </w:rPr>
            </w:pPr>
            <w:permStart w:id="1361981021" w:edGrp="everyone"/>
            <w:permEnd w:id="1361981021"/>
          </w:p>
        </w:tc>
        <w:tc>
          <w:tcPr>
            <w:tcW w:w="567" w:type="dxa"/>
            <w:tcBorders>
              <w:top w:val="single" w:sz="4" w:space="0" w:color="auto"/>
              <w:bottom w:val="dotted" w:sz="4" w:space="0" w:color="auto"/>
            </w:tcBorders>
            <w:vAlign w:val="center"/>
          </w:tcPr>
          <w:p w14:paraId="207011C7" w14:textId="77777777" w:rsidR="00B23EF7" w:rsidRPr="00B23EF7" w:rsidRDefault="00B23EF7" w:rsidP="003172EE">
            <w:pPr>
              <w:tabs>
                <w:tab w:val="left" w:pos="930"/>
              </w:tabs>
              <w:rPr>
                <w:rFonts w:cs="Arial"/>
              </w:rPr>
            </w:pPr>
            <w:r w:rsidRPr="00B23EF7">
              <w:rPr>
                <w:rFonts w:cs="Arial"/>
              </w:rPr>
              <w:t>bis:</w:t>
            </w:r>
          </w:p>
        </w:tc>
        <w:tc>
          <w:tcPr>
            <w:tcW w:w="1808" w:type="dxa"/>
            <w:gridSpan w:val="2"/>
            <w:tcBorders>
              <w:top w:val="single" w:sz="4" w:space="0" w:color="auto"/>
              <w:bottom w:val="dotted" w:sz="4" w:space="0" w:color="auto"/>
            </w:tcBorders>
            <w:vAlign w:val="center"/>
          </w:tcPr>
          <w:p w14:paraId="0666BB17" w14:textId="77777777" w:rsidR="00B23EF7" w:rsidRPr="00B23EF7" w:rsidRDefault="00B23EF7" w:rsidP="003172EE">
            <w:pPr>
              <w:tabs>
                <w:tab w:val="left" w:pos="930"/>
              </w:tabs>
              <w:rPr>
                <w:rFonts w:cs="Arial"/>
              </w:rPr>
            </w:pPr>
            <w:permStart w:id="1493181354" w:edGrp="everyone"/>
            <w:permEnd w:id="1493181354"/>
          </w:p>
        </w:tc>
      </w:tr>
      <w:tr w:rsidR="00B23EF7" w:rsidRPr="00B23EF7" w14:paraId="2D3C0DF4" w14:textId="77777777" w:rsidTr="00BC0900">
        <w:trPr>
          <w:trHeight w:val="510"/>
        </w:trPr>
        <w:tc>
          <w:tcPr>
            <w:tcW w:w="1701" w:type="dxa"/>
            <w:gridSpan w:val="3"/>
            <w:tcBorders>
              <w:top w:val="dotted" w:sz="4" w:space="0" w:color="auto"/>
            </w:tcBorders>
            <w:vAlign w:val="center"/>
          </w:tcPr>
          <w:p w14:paraId="38F5446A" w14:textId="137510FC" w:rsidR="00B23EF7" w:rsidRPr="00B23EF7" w:rsidRDefault="00B23EF7" w:rsidP="00B23EF7">
            <w:pPr>
              <w:tabs>
                <w:tab w:val="left" w:pos="930"/>
              </w:tabs>
              <w:spacing w:line="240" w:lineRule="auto"/>
              <w:rPr>
                <w:rFonts w:cs="Arial"/>
              </w:rPr>
            </w:pPr>
            <w:permStart w:id="1441407883" w:edGrp="everyone" w:colFirst="1" w:colLast="1"/>
            <w:permStart w:id="1180514716" w:edGrp="everyone" w:colFirst="3" w:colLast="3"/>
            <w:permStart w:id="596125038" w:edGrp="everyone" w:colFirst="5" w:colLast="5"/>
            <w:permStart w:id="600132827" w:edGrp="everyone" w:colFirst="1" w:colLast="1"/>
            <w:permStart w:id="1422097611" w:edGrp="everyone" w:colFirst="3" w:colLast="3"/>
            <w:permStart w:id="275251710" w:edGrp="everyone" w:colFirst="5" w:colLast="5"/>
            <w:permEnd w:id="1500076346"/>
            <w:permEnd w:id="560423963"/>
            <w:permEnd w:id="699606889"/>
            <w:r w:rsidRPr="00B23EF7">
              <w:rPr>
                <w:rFonts w:cs="Arial"/>
              </w:rPr>
              <w:t xml:space="preserve">Fehlzeiten </w:t>
            </w:r>
            <w:r>
              <w:rPr>
                <w:rFonts w:cs="Arial"/>
              </w:rPr>
              <w:br/>
            </w:r>
            <w:r w:rsidRPr="00B23EF7">
              <w:rPr>
                <w:rFonts w:cs="Arial"/>
              </w:rPr>
              <w:t>(ja</w:t>
            </w:r>
            <w:r>
              <w:rPr>
                <w:rFonts w:cs="Arial"/>
              </w:rPr>
              <w:t xml:space="preserve"> /</w:t>
            </w:r>
            <w:r w:rsidRPr="00B23EF7">
              <w:rPr>
                <w:rFonts w:cs="Arial"/>
              </w:rPr>
              <w:t xml:space="preserve"> nein):</w:t>
            </w:r>
          </w:p>
        </w:tc>
        <w:tc>
          <w:tcPr>
            <w:tcW w:w="3196" w:type="dxa"/>
            <w:gridSpan w:val="4"/>
            <w:tcBorders>
              <w:top w:val="dotted" w:sz="4" w:space="0" w:color="auto"/>
            </w:tcBorders>
            <w:vAlign w:val="center"/>
          </w:tcPr>
          <w:p w14:paraId="344E67F5" w14:textId="77777777" w:rsidR="00B23EF7" w:rsidRPr="00B23EF7" w:rsidRDefault="00B23EF7" w:rsidP="003172EE">
            <w:pPr>
              <w:tabs>
                <w:tab w:val="left" w:pos="930"/>
              </w:tabs>
              <w:rPr>
                <w:rFonts w:cs="Arial"/>
              </w:rPr>
            </w:pPr>
            <w:permStart w:id="1945445914" w:edGrp="everyone"/>
            <w:permEnd w:id="1945445914"/>
          </w:p>
        </w:tc>
        <w:tc>
          <w:tcPr>
            <w:tcW w:w="770" w:type="dxa"/>
            <w:tcBorders>
              <w:top w:val="dotted" w:sz="4" w:space="0" w:color="auto"/>
            </w:tcBorders>
            <w:vAlign w:val="center"/>
          </w:tcPr>
          <w:p w14:paraId="3EF6E67D" w14:textId="77777777" w:rsidR="00B23EF7" w:rsidRPr="00B23EF7" w:rsidRDefault="00B23EF7" w:rsidP="003172EE">
            <w:pPr>
              <w:tabs>
                <w:tab w:val="left" w:pos="930"/>
              </w:tabs>
              <w:rPr>
                <w:rFonts w:cs="Arial"/>
              </w:rPr>
            </w:pPr>
            <w:r w:rsidRPr="00B23EF7">
              <w:rPr>
                <w:rFonts w:cs="Arial"/>
              </w:rPr>
              <w:t>vom:</w:t>
            </w:r>
          </w:p>
        </w:tc>
        <w:tc>
          <w:tcPr>
            <w:tcW w:w="1559" w:type="dxa"/>
            <w:gridSpan w:val="2"/>
            <w:tcBorders>
              <w:top w:val="dotted" w:sz="4" w:space="0" w:color="auto"/>
            </w:tcBorders>
            <w:vAlign w:val="center"/>
          </w:tcPr>
          <w:p w14:paraId="20F52400" w14:textId="77777777" w:rsidR="00B23EF7" w:rsidRPr="00B23EF7" w:rsidRDefault="00B23EF7" w:rsidP="003172EE">
            <w:pPr>
              <w:tabs>
                <w:tab w:val="left" w:pos="930"/>
              </w:tabs>
              <w:rPr>
                <w:rFonts w:cs="Arial"/>
              </w:rPr>
            </w:pPr>
            <w:permStart w:id="1205490778" w:edGrp="everyone"/>
            <w:permEnd w:id="1205490778"/>
          </w:p>
        </w:tc>
        <w:tc>
          <w:tcPr>
            <w:tcW w:w="567" w:type="dxa"/>
            <w:tcBorders>
              <w:top w:val="dotted" w:sz="4" w:space="0" w:color="auto"/>
            </w:tcBorders>
            <w:vAlign w:val="center"/>
          </w:tcPr>
          <w:p w14:paraId="7772DEA0" w14:textId="77777777" w:rsidR="00B23EF7" w:rsidRPr="00B23EF7" w:rsidRDefault="00B23EF7" w:rsidP="003172EE">
            <w:pPr>
              <w:tabs>
                <w:tab w:val="left" w:pos="930"/>
              </w:tabs>
              <w:rPr>
                <w:rFonts w:cs="Arial"/>
              </w:rPr>
            </w:pPr>
            <w:r w:rsidRPr="00B23EF7">
              <w:rPr>
                <w:rFonts w:cs="Arial"/>
              </w:rPr>
              <w:t>bis:</w:t>
            </w:r>
          </w:p>
        </w:tc>
        <w:tc>
          <w:tcPr>
            <w:tcW w:w="1808" w:type="dxa"/>
            <w:gridSpan w:val="2"/>
            <w:tcBorders>
              <w:top w:val="dotted" w:sz="4" w:space="0" w:color="auto"/>
            </w:tcBorders>
            <w:vAlign w:val="center"/>
          </w:tcPr>
          <w:p w14:paraId="0CD39D09" w14:textId="77777777" w:rsidR="00B23EF7" w:rsidRPr="00B23EF7" w:rsidRDefault="00B23EF7" w:rsidP="003172EE">
            <w:pPr>
              <w:tabs>
                <w:tab w:val="left" w:pos="930"/>
              </w:tabs>
              <w:rPr>
                <w:rFonts w:cs="Arial"/>
              </w:rPr>
            </w:pPr>
            <w:permStart w:id="1816542507" w:edGrp="everyone"/>
            <w:permEnd w:id="1816542507"/>
          </w:p>
        </w:tc>
      </w:tr>
      <w:permEnd w:id="1441407883"/>
      <w:permEnd w:id="1180514716"/>
      <w:permEnd w:id="596125038"/>
      <w:tr w:rsidR="00B23EF7" w:rsidRPr="00B23EF7" w14:paraId="19567E71" w14:textId="77777777" w:rsidTr="003172EE">
        <w:trPr>
          <w:trHeight w:val="510"/>
        </w:trPr>
        <w:tc>
          <w:tcPr>
            <w:tcW w:w="1701" w:type="dxa"/>
            <w:gridSpan w:val="3"/>
            <w:tcBorders>
              <w:bottom w:val="single" w:sz="4" w:space="0" w:color="auto"/>
            </w:tcBorders>
            <w:vAlign w:val="center"/>
          </w:tcPr>
          <w:p w14:paraId="73F01F81" w14:textId="77777777" w:rsidR="00B23EF7" w:rsidRPr="00B23EF7" w:rsidRDefault="00B23EF7" w:rsidP="003172EE">
            <w:pPr>
              <w:tabs>
                <w:tab w:val="left" w:pos="930"/>
              </w:tabs>
              <w:rPr>
                <w:rFonts w:cs="Arial"/>
              </w:rPr>
            </w:pPr>
          </w:p>
        </w:tc>
        <w:tc>
          <w:tcPr>
            <w:tcW w:w="3196" w:type="dxa"/>
            <w:gridSpan w:val="4"/>
            <w:tcBorders>
              <w:bottom w:val="single" w:sz="4" w:space="0" w:color="auto"/>
            </w:tcBorders>
            <w:vAlign w:val="center"/>
          </w:tcPr>
          <w:p w14:paraId="5DF59E35" w14:textId="77777777" w:rsidR="00B23EF7" w:rsidRPr="00B23EF7" w:rsidRDefault="00B23EF7" w:rsidP="003172EE">
            <w:pPr>
              <w:tabs>
                <w:tab w:val="left" w:pos="930"/>
              </w:tabs>
              <w:rPr>
                <w:rFonts w:cs="Arial"/>
              </w:rPr>
            </w:pPr>
            <w:permStart w:id="1486230861" w:edGrp="everyone"/>
            <w:permEnd w:id="1486230861"/>
          </w:p>
        </w:tc>
        <w:tc>
          <w:tcPr>
            <w:tcW w:w="770" w:type="dxa"/>
            <w:tcBorders>
              <w:bottom w:val="single" w:sz="4" w:space="0" w:color="auto"/>
            </w:tcBorders>
            <w:vAlign w:val="center"/>
          </w:tcPr>
          <w:p w14:paraId="32C34B52" w14:textId="77777777" w:rsidR="00B23EF7" w:rsidRPr="00B23EF7" w:rsidRDefault="00B23EF7" w:rsidP="003172EE">
            <w:pPr>
              <w:tabs>
                <w:tab w:val="left" w:pos="930"/>
              </w:tabs>
              <w:rPr>
                <w:rFonts w:cs="Arial"/>
              </w:rPr>
            </w:pPr>
            <w:r w:rsidRPr="00B23EF7">
              <w:rPr>
                <w:rFonts w:cs="Arial"/>
              </w:rPr>
              <w:t>vom:</w:t>
            </w:r>
          </w:p>
        </w:tc>
        <w:tc>
          <w:tcPr>
            <w:tcW w:w="1559" w:type="dxa"/>
            <w:gridSpan w:val="2"/>
            <w:tcBorders>
              <w:bottom w:val="single" w:sz="4" w:space="0" w:color="auto"/>
            </w:tcBorders>
            <w:vAlign w:val="center"/>
          </w:tcPr>
          <w:p w14:paraId="092D4A21" w14:textId="77777777" w:rsidR="00B23EF7" w:rsidRPr="00B23EF7" w:rsidRDefault="00B23EF7" w:rsidP="003172EE">
            <w:pPr>
              <w:tabs>
                <w:tab w:val="left" w:pos="930"/>
              </w:tabs>
              <w:rPr>
                <w:rFonts w:cs="Arial"/>
              </w:rPr>
            </w:pPr>
            <w:permStart w:id="1035678561" w:edGrp="everyone"/>
            <w:permEnd w:id="1035678561"/>
          </w:p>
        </w:tc>
        <w:tc>
          <w:tcPr>
            <w:tcW w:w="567" w:type="dxa"/>
            <w:tcBorders>
              <w:bottom w:val="single" w:sz="4" w:space="0" w:color="auto"/>
            </w:tcBorders>
            <w:vAlign w:val="center"/>
          </w:tcPr>
          <w:p w14:paraId="29819674" w14:textId="77777777" w:rsidR="00B23EF7" w:rsidRPr="00B23EF7" w:rsidRDefault="00B23EF7" w:rsidP="003172EE">
            <w:pPr>
              <w:tabs>
                <w:tab w:val="left" w:pos="930"/>
              </w:tabs>
              <w:rPr>
                <w:rFonts w:cs="Arial"/>
              </w:rPr>
            </w:pPr>
            <w:r w:rsidRPr="00B23EF7">
              <w:rPr>
                <w:rFonts w:cs="Arial"/>
              </w:rPr>
              <w:t>bis:</w:t>
            </w:r>
          </w:p>
        </w:tc>
        <w:tc>
          <w:tcPr>
            <w:tcW w:w="1808" w:type="dxa"/>
            <w:gridSpan w:val="2"/>
            <w:tcBorders>
              <w:bottom w:val="single" w:sz="4" w:space="0" w:color="auto"/>
            </w:tcBorders>
            <w:vAlign w:val="center"/>
          </w:tcPr>
          <w:p w14:paraId="6B759809" w14:textId="77777777" w:rsidR="00B23EF7" w:rsidRPr="00B23EF7" w:rsidRDefault="00B23EF7" w:rsidP="003172EE">
            <w:pPr>
              <w:tabs>
                <w:tab w:val="left" w:pos="930"/>
              </w:tabs>
              <w:rPr>
                <w:rFonts w:cs="Arial"/>
              </w:rPr>
            </w:pPr>
            <w:permStart w:id="322465069" w:edGrp="everyone"/>
            <w:permEnd w:id="322465069"/>
          </w:p>
        </w:tc>
      </w:tr>
    </w:tbl>
    <w:permEnd w:id="600132827"/>
    <w:permEnd w:id="1422097611"/>
    <w:permEnd w:id="275251710"/>
    <w:p w14:paraId="4C9CCC30" w14:textId="5381154B" w:rsidR="00B23EF7" w:rsidRPr="00B23EF7" w:rsidRDefault="00B23EF7" w:rsidP="00B23EF7">
      <w:pPr>
        <w:tabs>
          <w:tab w:val="left" w:pos="1701"/>
          <w:tab w:val="center" w:leader="dot" w:pos="5387"/>
          <w:tab w:val="center" w:leader="dot" w:pos="7360"/>
          <w:tab w:val="right" w:leader="dot" w:pos="9072"/>
        </w:tabs>
        <w:spacing w:before="240" w:after="120"/>
        <w:ind w:right="-28"/>
        <w:jc w:val="both"/>
        <w:rPr>
          <w:rFonts w:cs="Arial"/>
        </w:rPr>
      </w:pPr>
      <w:r w:rsidRPr="00B23EF7">
        <w:rPr>
          <w:rFonts w:cs="Arial"/>
        </w:rPr>
        <w:t>abgeleistete praktische Ausbildung inhaltlich mit derjenigen identisch ist, die immatrikulierten Medizinstudierenden der Universität Zürich vermittelt wird. Die Angaben über die Dauer der Ausbildung sowie über die Fehlzeiten beruhen auf der Bescheinigung der ausbildenden Klinik.</w:t>
      </w:r>
    </w:p>
    <w:p w14:paraId="7B5088C0" w14:textId="3B338231" w:rsidR="00B23EF7" w:rsidRPr="00B23EF7" w:rsidRDefault="00B23EF7" w:rsidP="00B23EF7">
      <w:pPr>
        <w:tabs>
          <w:tab w:val="left" w:pos="1701"/>
          <w:tab w:val="center" w:leader="dot" w:pos="5387"/>
          <w:tab w:val="center" w:leader="dot" w:pos="7360"/>
          <w:tab w:val="right" w:leader="dot" w:pos="9072"/>
        </w:tabs>
        <w:spacing w:after="120"/>
        <w:ind w:right="-28"/>
        <w:jc w:val="both"/>
        <w:rPr>
          <w:rFonts w:cs="Arial"/>
        </w:rPr>
      </w:pPr>
      <w:r w:rsidRPr="00B23EF7">
        <w:rPr>
          <w:rFonts w:cs="Arial"/>
        </w:rPr>
        <w:t>Der Student, die Studentin ist für die Dauer der Ausbildung in seinen/ihren ausbildungsbezogenen Rechten und Pflichten gegenüber der Ausbildungsstätte den immatrikulierten Studierenden der Medizinischen Fakultät Zürich gleichgestellt.</w:t>
      </w:r>
    </w:p>
    <w:p w14:paraId="394F7607" w14:textId="0BDEAD32" w:rsid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Für den obgenannten Studenten, die obgenannte Studentin ist an der Universität Zürich eine ordnungsgemässe Immatrikulation für die Studienrichtung Medizin nicht möglich, auch nicht als Gasthörer/in oder auf begrenzte Zeit.</w:t>
      </w:r>
    </w:p>
    <w:p w14:paraId="5C572978" w14:textId="78A7173A" w:rsidR="0069241D" w:rsidRPr="00B23EF7" w:rsidRDefault="0069241D" w:rsidP="00764E4C">
      <w:pPr>
        <w:tabs>
          <w:tab w:val="left" w:pos="1701"/>
          <w:tab w:val="center" w:leader="dot" w:pos="5387"/>
          <w:tab w:val="center" w:leader="dot" w:pos="7360"/>
          <w:tab w:val="right" w:leader="dot" w:pos="9072"/>
        </w:tabs>
        <w:spacing w:line="240" w:lineRule="auto"/>
        <w:ind w:right="-27"/>
        <w:jc w:val="both"/>
        <w:rPr>
          <w:rFonts w:cs="Arial"/>
        </w:rPr>
      </w:pPr>
      <w:r>
        <w:rPr>
          <w:rFonts w:cs="Arial"/>
          <w:noProof/>
        </w:rPr>
        <mc:AlternateContent>
          <mc:Choice Requires="wps">
            <w:drawing>
              <wp:anchor distT="0" distB="0" distL="114300" distR="114300" simplePos="0" relativeHeight="251663360" behindDoc="0" locked="0" layoutInCell="1" allowOverlap="1" wp14:anchorId="58405366" wp14:editId="26894BC4">
                <wp:simplePos x="0" y="0"/>
                <wp:positionH relativeFrom="column">
                  <wp:posOffset>0</wp:posOffset>
                </wp:positionH>
                <wp:positionV relativeFrom="paragraph">
                  <wp:posOffset>70168</wp:posOffset>
                </wp:positionV>
                <wp:extent cx="6097905" cy="0"/>
                <wp:effectExtent l="0" t="0" r="0" b="0"/>
                <wp:wrapNone/>
                <wp:docPr id="2046982067" name="Gerader Verbinder 1"/>
                <wp:cNvGraphicFramePr/>
                <a:graphic xmlns:a="http://schemas.openxmlformats.org/drawingml/2006/main">
                  <a:graphicData uri="http://schemas.microsoft.com/office/word/2010/wordprocessingShape">
                    <wps:wsp>
                      <wps:cNvCnPr/>
                      <wps:spPr>
                        <a:xfrm>
                          <a:off x="0" y="0"/>
                          <a:ext cx="6097905" cy="0"/>
                        </a:xfrm>
                        <a:prstGeom prst="line">
                          <a:avLst/>
                        </a:prstGeom>
                        <a:ln w="6350">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448D3D0" id="Gerader Verbinder 1"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55pt" to="480.1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" strokecolor="#0d0d0d [3069]" strokeweight=".5pt"/>
            </w:pict>
          </mc:Fallback>
        </mc:AlternateContent>
      </w:r>
    </w:p>
    <w:tbl>
      <w:tblPr>
        <w:tblW w:w="8931" w:type="dxa"/>
        <w:tblLayout w:type="fixed"/>
        <w:tblCellMar>
          <w:left w:w="56" w:type="dxa"/>
          <w:right w:w="56" w:type="dxa"/>
        </w:tblCellMar>
        <w:tblLook w:val="0000" w:firstRow="0" w:lastRow="0" w:firstColumn="0" w:lastColumn="0" w:noHBand="0" w:noVBand="0"/>
      </w:tblPr>
      <w:tblGrid>
        <w:gridCol w:w="3701"/>
        <w:gridCol w:w="1317"/>
        <w:gridCol w:w="3913"/>
      </w:tblGrid>
      <w:tr w:rsidR="00B23EF7" w:rsidRPr="00B23EF7" w14:paraId="478F52DF" w14:textId="77777777" w:rsidTr="003172EE">
        <w:trPr>
          <w:cantSplit/>
          <w:trHeight w:val="464"/>
        </w:trPr>
        <w:tc>
          <w:tcPr>
            <w:tcW w:w="3701" w:type="dxa"/>
          </w:tcPr>
          <w:p w14:paraId="4DFBF741"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Datum der Ausstellung</w:t>
            </w:r>
          </w:p>
          <w:p w14:paraId="564953BA"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61DDB9D"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27EF618"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Siegel der Universität Zürich</w:t>
            </w:r>
          </w:p>
          <w:p w14:paraId="6BB3CB4F"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tc>
        <w:tc>
          <w:tcPr>
            <w:tcW w:w="1317" w:type="dxa"/>
          </w:tcPr>
          <w:p w14:paraId="6B8B98AC"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tc>
        <w:tc>
          <w:tcPr>
            <w:tcW w:w="3913" w:type="dxa"/>
          </w:tcPr>
          <w:p w14:paraId="656CEBC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Medizinische Fakultät</w:t>
            </w:r>
          </w:p>
          <w:p w14:paraId="1E9F1847"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Dekanat</w:t>
            </w:r>
          </w:p>
          <w:p w14:paraId="5873187C"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27F2BD5"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73C15B99"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BE3F8E3"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p>
          <w:p w14:paraId="53D0037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Dr. Yasmin Bayer</w:t>
            </w:r>
          </w:p>
          <w:p w14:paraId="6E22C93E" w14:textId="77777777" w:rsidR="00B23EF7" w:rsidRPr="00B23EF7" w:rsidRDefault="00B23EF7" w:rsidP="00B23EF7">
            <w:pPr>
              <w:tabs>
                <w:tab w:val="left" w:pos="1701"/>
                <w:tab w:val="center" w:leader="dot" w:pos="5387"/>
                <w:tab w:val="center" w:leader="dot" w:pos="7360"/>
                <w:tab w:val="right" w:leader="dot" w:pos="9072"/>
              </w:tabs>
              <w:ind w:right="-27"/>
              <w:jc w:val="both"/>
              <w:rPr>
                <w:rFonts w:cs="Arial"/>
              </w:rPr>
            </w:pPr>
            <w:r w:rsidRPr="00B23EF7">
              <w:rPr>
                <w:rFonts w:cs="Arial"/>
              </w:rPr>
              <w:t>Leitung Studiendekanat</w:t>
            </w:r>
          </w:p>
        </w:tc>
      </w:tr>
    </w:tbl>
    <w:p w14:paraId="7A7137B4" w14:textId="7013250A" w:rsidR="005C2563" w:rsidRPr="00535A33" w:rsidRDefault="005C2563" w:rsidP="00764E4C"/>
    <w:sectPr w:rsidR="005C2563" w:rsidRPr="00535A33" w:rsidSect="002C652A">
      <w:footerReference w:type="default" r:id="rId11"/>
      <w:headerReference w:type="first" r:id="rId12"/>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6949F" w14:textId="77777777" w:rsidR="00C0775F" w:rsidRDefault="00C0775F" w:rsidP="00F91D37">
      <w:pPr>
        <w:spacing w:line="240" w:lineRule="auto"/>
      </w:pPr>
      <w:r>
        <w:separator/>
      </w:r>
    </w:p>
  </w:endnote>
  <w:endnote w:type="continuationSeparator" w:id="0">
    <w:p w14:paraId="59E446A5" w14:textId="77777777" w:rsidR="00C0775F" w:rsidRDefault="00C0775F"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79DD5F" w14:textId="77777777" w:rsidR="00536027" w:rsidRPr="009A121D" w:rsidRDefault="00536027"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1544EFE8" wp14:editId="10B4648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B7F451" w14:textId="033E1BA7"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B3542">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44EFE8" id="_x0000_t202" coordsize="21600,21600" o:spt="202" path="m,l,21600r21600,l21600,xe">
              <v:stroke joinstyle="miter"/>
              <v:path gradientshapeok="t" o:connecttype="rect"/>
            </v:shapetype>
            <v:shape id="Textfeld 3" o:spid="_x0000_s1028"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" filled="f" stroked="f" strokeweight=".5pt">
              <v:textbox inset="0,0,0,6.5mm">
                <w:txbxContent>
                  <w:p w14:paraId="04B7F451" w14:textId="033E1BA7"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B3542">
                        <w:rPr>
                          <w:noProof/>
                        </w:rPr>
                        <w:t>2</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proofErr w:type="gramStart"/>
    <w:r w:rsidRPr="004C6284">
      <w:t xml:space="preserve"> </w:t>
    </w:r>
    <w:r w:rsidRPr="008B7BBA">
      <w:t xml:space="preserve"> </w:t>
    </w:r>
    <w:r>
      <w:t xml:space="preserve"> [</w:t>
    </w:r>
    <w:proofErr w:type="gramEnd"/>
    <w:r>
      <w:t>Organisationseinheit]</w:t>
    </w:r>
  </w:p>
  <w:p w14:paraId="092E4FEB"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6A8F57" w14:textId="77777777" w:rsidR="00C0775F" w:rsidRPr="00B40109" w:rsidRDefault="00C0775F" w:rsidP="009A121D">
      <w:pPr>
        <w:pStyle w:val="Fussnotentrennung"/>
      </w:pPr>
    </w:p>
  </w:footnote>
  <w:footnote w:type="continuationSeparator" w:id="0">
    <w:p w14:paraId="737F7687" w14:textId="77777777" w:rsidR="00C0775F" w:rsidRDefault="00C0775F" w:rsidP="00F91D37">
      <w:pPr>
        <w:spacing w:line="240" w:lineRule="auto"/>
      </w:pPr>
      <w:r>
        <w:continuationSeparator/>
      </w:r>
    </w:p>
  </w:footnote>
  <w:footnote w:type="continuationNotice" w:id="1">
    <w:p w14:paraId="342E44E6" w14:textId="77777777" w:rsidR="00C0775F" w:rsidRDefault="00C0775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0355DF" w14:paraId="7A600F4F" w14:textId="77777777" w:rsidTr="007D7866">
      <w:trPr>
        <w:trHeight w:hRule="exact" w:val="850"/>
      </w:trPr>
      <w:tc>
        <w:tcPr>
          <w:tcW w:w="2852" w:type="dxa"/>
          <w:tcBorders>
            <w:right w:val="single" w:sz="4" w:space="0" w:color="808080"/>
          </w:tcBorders>
        </w:tcPr>
        <w:p w14:paraId="711FA70F" w14:textId="77777777" w:rsidR="000355DF" w:rsidRPr="003621B6" w:rsidRDefault="000355DF" w:rsidP="0036688D">
          <w:pPr>
            <w:pStyle w:val="Kopfzeile"/>
            <w:ind w:left="28"/>
            <w:rPr>
              <w:sz w:val="2"/>
              <w:szCs w:val="2"/>
            </w:rPr>
          </w:pPr>
          <w:r>
            <w:rPr>
              <w:noProof/>
            </w:rPr>
            <w:drawing>
              <wp:inline distT="0" distB="0" distL="0" distR="0" wp14:anchorId="738199A8" wp14:editId="4DF0C395">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6658DE96" w14:textId="4AE43A01" w:rsidR="000355DF" w:rsidRPr="001465E4" w:rsidRDefault="00115DF3" w:rsidP="0036688D">
          <w:pPr>
            <w:pStyle w:val="Organisationseinheit"/>
            <w:ind w:left="408"/>
            <w:contextualSpacing/>
          </w:pPr>
          <w:r>
            <w:t>Medizinische Fakultät</w:t>
          </w:r>
          <w:r>
            <w:br/>
            <w:t>Dekanat</w:t>
          </w:r>
        </w:p>
      </w:tc>
    </w:tr>
  </w:tbl>
  <w:p w14:paraId="52383C57" w14:textId="77777777" w:rsidR="000355DF" w:rsidRPr="00992DCC" w:rsidRDefault="000355DF" w:rsidP="00755084">
    <w:pPr>
      <w:pStyle w:val="Kopfzeile"/>
      <w:spacing w:after="1020"/>
    </w:pPr>
    <w:r>
      <w:rPr>
        <w:noProof/>
      </w:rPr>
      <mc:AlternateContent>
        <mc:Choice Requires="wps">
          <w:drawing>
            <wp:anchor distT="0" distB="0" distL="114300" distR="114300" simplePos="0" relativeHeight="251661312" behindDoc="0" locked="1" layoutInCell="1" allowOverlap="1" wp14:anchorId="288C0738" wp14:editId="1EFDABE3">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27D623D" w14:textId="77777777" w:rsidR="000355DF" w:rsidRPr="009C04D7" w:rsidRDefault="000355DF" w:rsidP="00E25EED">
                          <w:pPr>
                            <w:pStyle w:val="Adresse"/>
                            <w:spacing w:line="264" w:lineRule="auto"/>
                          </w:pPr>
                          <w:r w:rsidRPr="009C04D7">
                            <w:t>Universität Zürich</w:t>
                          </w:r>
                        </w:p>
                        <w:p w14:paraId="4F030AEB" w14:textId="084B67C5" w:rsidR="006C07C2" w:rsidRPr="009C04D7" w:rsidRDefault="006C07C2" w:rsidP="00E25EED">
                          <w:pPr>
                            <w:pStyle w:val="Adresse"/>
                            <w:spacing w:line="264" w:lineRule="auto"/>
                          </w:pPr>
                          <w:r>
                            <w:t>Medizinische Fakultät, Studiendekanat</w:t>
                          </w:r>
                        </w:p>
                        <w:p w14:paraId="06CF891A" w14:textId="7A2B698E" w:rsidR="000355DF" w:rsidRPr="009C04D7" w:rsidRDefault="006C07C2" w:rsidP="00E25EED">
                          <w:pPr>
                            <w:pStyle w:val="Adresse"/>
                            <w:spacing w:line="264" w:lineRule="auto"/>
                          </w:pPr>
                          <w:r w:rsidRPr="006C07C2">
                            <w:t>Pestalozzistrasse 3</w:t>
                          </w:r>
                        </w:p>
                        <w:p w14:paraId="2F661254" w14:textId="7AD48AF2" w:rsidR="000355DF" w:rsidRPr="006F3782" w:rsidRDefault="006C07C2" w:rsidP="00E25EED">
                          <w:pPr>
                            <w:pStyle w:val="Adresse"/>
                            <w:spacing w:line="264" w:lineRule="auto"/>
                            <w:rPr>
                              <w:lang w:val="en-GB"/>
                            </w:rPr>
                          </w:pPr>
                          <w:r w:rsidRPr="006F3782">
                            <w:rPr>
                              <w:lang w:val="en-GB"/>
                            </w:rPr>
                            <w:t>CH-8032 Zürich</w:t>
                          </w:r>
                        </w:p>
                        <w:p w14:paraId="3A0D2ABD" w14:textId="03C61868" w:rsidR="000355DF" w:rsidRPr="006F3782" w:rsidRDefault="006C07C2" w:rsidP="00E25EED">
                          <w:pPr>
                            <w:spacing w:line="264" w:lineRule="auto"/>
                            <w:rPr>
                              <w:color w:val="000000" w:themeColor="text1"/>
                              <w:sz w:val="16"/>
                              <w:szCs w:val="16"/>
                              <w:lang w:val="en-GB"/>
                            </w:rPr>
                          </w:pPr>
                          <w:hyperlink r:id="rId2" w:history="1">
                            <w:r w:rsidRPr="006C07C2">
                              <w:rPr>
                                <w:rStyle w:val="Hyperlink"/>
                                <w:sz w:val="16"/>
                                <w:szCs w:val="16"/>
                                <w:lang w:val="en-US"/>
                              </w:rPr>
                              <w:t>www.med.uzh.ch</w:t>
                            </w:r>
                          </w:hyperlink>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88C0738" id="_x0000_t202" coordsize="21600,21600" o:spt="202" path="m,l,21600r21600,l21600,xe">
              <v:stroke joinstyle="miter"/>
              <v:path gradientshapeok="t" o:connecttype="rect"/>
            </v:shapetype>
            <v:shape id="_x0000_s1029"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" filled="f" stroked="f" strokeweight=".5pt">
              <v:textbox style="mso-fit-shape-to-text:t" inset="0,10.7mm,7.3mm,0">
                <w:txbxContent>
                  <w:p w14:paraId="327D623D" w14:textId="77777777" w:rsidR="000355DF" w:rsidRPr="009C04D7" w:rsidRDefault="000355DF" w:rsidP="00E25EED">
                    <w:pPr>
                      <w:pStyle w:val="Adresse"/>
                      <w:spacing w:line="264" w:lineRule="auto"/>
                    </w:pPr>
                    <w:r w:rsidRPr="009C04D7">
                      <w:t>Universität Zürich</w:t>
                    </w:r>
                  </w:p>
                  <w:p w14:paraId="4F030AEB" w14:textId="084B67C5" w:rsidR="006C07C2" w:rsidRPr="009C04D7" w:rsidRDefault="006C07C2" w:rsidP="00E25EED">
                    <w:pPr>
                      <w:pStyle w:val="Adresse"/>
                      <w:spacing w:line="264" w:lineRule="auto"/>
                    </w:pPr>
                    <w:r>
                      <w:t>Medizinische Fakultät, Studiendekanat</w:t>
                    </w:r>
                  </w:p>
                  <w:p w14:paraId="06CF891A" w14:textId="7A2B698E" w:rsidR="000355DF" w:rsidRPr="009C04D7" w:rsidRDefault="006C07C2" w:rsidP="00E25EED">
                    <w:pPr>
                      <w:pStyle w:val="Adresse"/>
                      <w:spacing w:line="264" w:lineRule="auto"/>
                    </w:pPr>
                    <w:r w:rsidRPr="006C07C2">
                      <w:t>Pestalozzistrasse 3</w:t>
                    </w:r>
                  </w:p>
                  <w:p w14:paraId="2F661254" w14:textId="7AD48AF2" w:rsidR="000355DF" w:rsidRPr="006F3782" w:rsidRDefault="006C07C2" w:rsidP="00E25EED">
                    <w:pPr>
                      <w:pStyle w:val="Adresse"/>
                      <w:spacing w:line="264" w:lineRule="auto"/>
                      <w:rPr>
                        <w:lang w:val="en-GB"/>
                      </w:rPr>
                    </w:pPr>
                    <w:r w:rsidRPr="006F3782">
                      <w:rPr>
                        <w:lang w:val="en-GB"/>
                      </w:rPr>
                      <w:t>CH-8032 Zürich</w:t>
                    </w:r>
                  </w:p>
                  <w:p w14:paraId="3A0D2ABD" w14:textId="03C61868" w:rsidR="000355DF" w:rsidRPr="006F3782" w:rsidRDefault="006C07C2" w:rsidP="00E25EED">
                    <w:pPr>
                      <w:spacing w:line="264" w:lineRule="auto"/>
                      <w:rPr>
                        <w:color w:val="000000" w:themeColor="text1"/>
                        <w:sz w:val="16"/>
                        <w:szCs w:val="16"/>
                        <w:lang w:val="en-GB"/>
                      </w:rPr>
                    </w:pPr>
                    <w:hyperlink r:id="rId3" w:history="1">
                      <w:r w:rsidRPr="006C07C2">
                        <w:rPr>
                          <w:rStyle w:val="Hyperlink"/>
                          <w:sz w:val="16"/>
                          <w:szCs w:val="16"/>
                          <w:lang w:val="en-US"/>
                        </w:rPr>
                        <w:t>www.med.uzh.ch</w:t>
                      </w:r>
                    </w:hyperlink>
                  </w:p>
                </w:txbxContent>
              </v:textbox>
              <w10:wrap anchorx="page" anchory="page"/>
              <w10:anchorlock/>
            </v:shape>
          </w:pict>
        </mc:Fallback>
      </mc:AlternateContent>
    </w:r>
  </w:p>
  <w:p w14:paraId="526FAC26" w14:textId="77777777" w:rsidR="00A0657F" w:rsidRPr="00A6343E" w:rsidRDefault="00A0657F" w:rsidP="00887DA4">
    <w:pPr>
      <w:pStyle w:val="Kopfzeile"/>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97658A5"/>
    <w:multiLevelType w:val="multilevel"/>
    <w:tmpl w:val="74F2CCFE"/>
    <w:numStyleLink w:val="Nummerierteberschriften"/>
  </w:abstractNum>
  <w:abstractNum w:abstractNumId="7" w15:restartNumberingAfterBreak="0">
    <w:nsid w:val="76D65251"/>
    <w:multiLevelType w:val="multilevel"/>
    <w:tmpl w:val="9364FD24"/>
    <w:numStyleLink w:val="Aufzhlungen"/>
  </w:abstractNum>
  <w:abstractNum w:abstractNumId="8"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8"/>
  </w:num>
  <w:num w:numId="6" w16cid:durableId="14335519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7"/>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proofState w:spelling="clean" w:grammar="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readOnly" w:enforcement="1" w:cryptProviderType="rsaAES" w:cryptAlgorithmClass="hash" w:cryptAlgorithmType="typeAny" w:cryptAlgorithmSid="14" w:cryptSpinCount="100000" w:hash="s1puM8F95uj5kCzed08sRKP4SZDZ2M2iwwp4M50jyNXabHaESqOMDTODhv71WDFl+aaJeMZxto2lN3Jq1uoxlA==" w:salt="Nr36H5E5ICAdy/2jrtLPBA=="/>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83C"/>
    <w:rsid w:val="000000FB"/>
    <w:rsid w:val="00002978"/>
    <w:rsid w:val="00003A9F"/>
    <w:rsid w:val="00007462"/>
    <w:rsid w:val="0001010F"/>
    <w:rsid w:val="00014EF4"/>
    <w:rsid w:val="00025A3B"/>
    <w:rsid w:val="00025CEC"/>
    <w:rsid w:val="000266B7"/>
    <w:rsid w:val="00032B92"/>
    <w:rsid w:val="00032EA5"/>
    <w:rsid w:val="000355DF"/>
    <w:rsid w:val="000406AD"/>
    <w:rsid w:val="000409C8"/>
    <w:rsid w:val="00041297"/>
    <w:rsid w:val="00041700"/>
    <w:rsid w:val="00042B60"/>
    <w:rsid w:val="00042FDD"/>
    <w:rsid w:val="00052258"/>
    <w:rsid w:val="00054991"/>
    <w:rsid w:val="000559FA"/>
    <w:rsid w:val="00063BC2"/>
    <w:rsid w:val="000656E4"/>
    <w:rsid w:val="000701F1"/>
    <w:rsid w:val="00071780"/>
    <w:rsid w:val="000757F2"/>
    <w:rsid w:val="00075FF3"/>
    <w:rsid w:val="000803EB"/>
    <w:rsid w:val="00084EB5"/>
    <w:rsid w:val="00090380"/>
    <w:rsid w:val="00096E8E"/>
    <w:rsid w:val="00097A32"/>
    <w:rsid w:val="000A1884"/>
    <w:rsid w:val="000A24EC"/>
    <w:rsid w:val="000A2660"/>
    <w:rsid w:val="000A7CC5"/>
    <w:rsid w:val="000B0E50"/>
    <w:rsid w:val="000B136F"/>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1007"/>
    <w:rsid w:val="000F1D2B"/>
    <w:rsid w:val="000F7ADE"/>
    <w:rsid w:val="0010021F"/>
    <w:rsid w:val="00102312"/>
    <w:rsid w:val="00102345"/>
    <w:rsid w:val="00103653"/>
    <w:rsid w:val="00106688"/>
    <w:rsid w:val="00107F09"/>
    <w:rsid w:val="001134C7"/>
    <w:rsid w:val="00113CB8"/>
    <w:rsid w:val="00114B04"/>
    <w:rsid w:val="00115DF3"/>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774CF"/>
    <w:rsid w:val="001803AA"/>
    <w:rsid w:val="00181168"/>
    <w:rsid w:val="00182F10"/>
    <w:rsid w:val="001910FD"/>
    <w:rsid w:val="00194130"/>
    <w:rsid w:val="00196881"/>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30B8"/>
    <w:rsid w:val="00204C84"/>
    <w:rsid w:val="0021015E"/>
    <w:rsid w:val="00212A2E"/>
    <w:rsid w:val="00216AB2"/>
    <w:rsid w:val="00217AA0"/>
    <w:rsid w:val="0022053F"/>
    <w:rsid w:val="00222AA3"/>
    <w:rsid w:val="0022685B"/>
    <w:rsid w:val="00226FA0"/>
    <w:rsid w:val="0023018C"/>
    <w:rsid w:val="00230606"/>
    <w:rsid w:val="0023205B"/>
    <w:rsid w:val="002322AD"/>
    <w:rsid w:val="002369CE"/>
    <w:rsid w:val="002411EC"/>
    <w:rsid w:val="002466D7"/>
    <w:rsid w:val="00247905"/>
    <w:rsid w:val="0025644A"/>
    <w:rsid w:val="00261983"/>
    <w:rsid w:val="00267427"/>
    <w:rsid w:val="00267F71"/>
    <w:rsid w:val="00270C95"/>
    <w:rsid w:val="0027246C"/>
    <w:rsid w:val="002726D9"/>
    <w:rsid w:val="00273EBC"/>
    <w:rsid w:val="0027766E"/>
    <w:rsid w:val="002815E0"/>
    <w:rsid w:val="00281F09"/>
    <w:rsid w:val="00282463"/>
    <w:rsid w:val="00283995"/>
    <w:rsid w:val="002845D9"/>
    <w:rsid w:val="002860A4"/>
    <w:rsid w:val="00290E37"/>
    <w:rsid w:val="00291BC9"/>
    <w:rsid w:val="00292375"/>
    <w:rsid w:val="00295CCA"/>
    <w:rsid w:val="002A6277"/>
    <w:rsid w:val="002A6A64"/>
    <w:rsid w:val="002A7055"/>
    <w:rsid w:val="002A7E68"/>
    <w:rsid w:val="002B1F0B"/>
    <w:rsid w:val="002B551B"/>
    <w:rsid w:val="002B6F58"/>
    <w:rsid w:val="002C163B"/>
    <w:rsid w:val="002C3205"/>
    <w:rsid w:val="002C3734"/>
    <w:rsid w:val="002C652A"/>
    <w:rsid w:val="002C6C56"/>
    <w:rsid w:val="002D272F"/>
    <w:rsid w:val="002D38AE"/>
    <w:rsid w:val="002D709C"/>
    <w:rsid w:val="002E21DD"/>
    <w:rsid w:val="002F06AA"/>
    <w:rsid w:val="002F4FB0"/>
    <w:rsid w:val="002F68A2"/>
    <w:rsid w:val="002F7085"/>
    <w:rsid w:val="002F7C55"/>
    <w:rsid w:val="00300BD6"/>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432"/>
    <w:rsid w:val="00371E1F"/>
    <w:rsid w:val="0037405C"/>
    <w:rsid w:val="00374A49"/>
    <w:rsid w:val="003757E4"/>
    <w:rsid w:val="00375834"/>
    <w:rsid w:val="003762A0"/>
    <w:rsid w:val="003824CC"/>
    <w:rsid w:val="00382B66"/>
    <w:rsid w:val="003843BA"/>
    <w:rsid w:val="0039124E"/>
    <w:rsid w:val="00391C87"/>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5DF3"/>
    <w:rsid w:val="003E6D09"/>
    <w:rsid w:val="003E7468"/>
    <w:rsid w:val="003F012A"/>
    <w:rsid w:val="003F0599"/>
    <w:rsid w:val="003F1A56"/>
    <w:rsid w:val="00412C86"/>
    <w:rsid w:val="00416AAE"/>
    <w:rsid w:val="0042454D"/>
    <w:rsid w:val="00427C08"/>
    <w:rsid w:val="00440B2D"/>
    <w:rsid w:val="0044332C"/>
    <w:rsid w:val="0044425B"/>
    <w:rsid w:val="00444695"/>
    <w:rsid w:val="00452D49"/>
    <w:rsid w:val="00452FC3"/>
    <w:rsid w:val="0045362B"/>
    <w:rsid w:val="0045483C"/>
    <w:rsid w:val="0045680E"/>
    <w:rsid w:val="00457E18"/>
    <w:rsid w:val="00471D34"/>
    <w:rsid w:val="0047286A"/>
    <w:rsid w:val="004742A9"/>
    <w:rsid w:val="00475873"/>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531E"/>
    <w:rsid w:val="004A5A0A"/>
    <w:rsid w:val="004A7400"/>
    <w:rsid w:val="004B0FDB"/>
    <w:rsid w:val="004B3225"/>
    <w:rsid w:val="004B454A"/>
    <w:rsid w:val="004B4FC7"/>
    <w:rsid w:val="004B67F2"/>
    <w:rsid w:val="004B78BB"/>
    <w:rsid w:val="004C053B"/>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500294"/>
    <w:rsid w:val="00501A71"/>
    <w:rsid w:val="00501E3E"/>
    <w:rsid w:val="005078C5"/>
    <w:rsid w:val="0051262C"/>
    <w:rsid w:val="00513877"/>
    <w:rsid w:val="005153BC"/>
    <w:rsid w:val="00525B53"/>
    <w:rsid w:val="00526970"/>
    <w:rsid w:val="00526C93"/>
    <w:rsid w:val="005336B7"/>
    <w:rsid w:val="005339AE"/>
    <w:rsid w:val="00533AC1"/>
    <w:rsid w:val="00535A33"/>
    <w:rsid w:val="00535EA2"/>
    <w:rsid w:val="00536027"/>
    <w:rsid w:val="00537410"/>
    <w:rsid w:val="00541F08"/>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10C9"/>
    <w:rsid w:val="005D294A"/>
    <w:rsid w:val="005D5D19"/>
    <w:rsid w:val="005E2C05"/>
    <w:rsid w:val="005E354E"/>
    <w:rsid w:val="005E361B"/>
    <w:rsid w:val="005E47E6"/>
    <w:rsid w:val="005E4ACB"/>
    <w:rsid w:val="005E6805"/>
    <w:rsid w:val="005E75BF"/>
    <w:rsid w:val="005F06D4"/>
    <w:rsid w:val="005F14FF"/>
    <w:rsid w:val="005F2B49"/>
    <w:rsid w:val="005F6B47"/>
    <w:rsid w:val="006023ED"/>
    <w:rsid w:val="00603BE6"/>
    <w:rsid w:val="006044D5"/>
    <w:rsid w:val="0061009F"/>
    <w:rsid w:val="00612079"/>
    <w:rsid w:val="00614927"/>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76AC5"/>
    <w:rsid w:val="00686900"/>
    <w:rsid w:val="00686D14"/>
    <w:rsid w:val="00687ED7"/>
    <w:rsid w:val="006902BD"/>
    <w:rsid w:val="00691C4C"/>
    <w:rsid w:val="0069241D"/>
    <w:rsid w:val="006936DB"/>
    <w:rsid w:val="00696CE6"/>
    <w:rsid w:val="006A157B"/>
    <w:rsid w:val="006A2E1F"/>
    <w:rsid w:val="006A3921"/>
    <w:rsid w:val="006B3083"/>
    <w:rsid w:val="006B3542"/>
    <w:rsid w:val="006B5345"/>
    <w:rsid w:val="006C0422"/>
    <w:rsid w:val="006C052B"/>
    <w:rsid w:val="006C07C2"/>
    <w:rsid w:val="006C144C"/>
    <w:rsid w:val="006C62E1"/>
    <w:rsid w:val="006D130C"/>
    <w:rsid w:val="006D166F"/>
    <w:rsid w:val="006D315E"/>
    <w:rsid w:val="006D48A4"/>
    <w:rsid w:val="006D4DFB"/>
    <w:rsid w:val="006D6A67"/>
    <w:rsid w:val="006D7E7B"/>
    <w:rsid w:val="006E0F4E"/>
    <w:rsid w:val="006E481D"/>
    <w:rsid w:val="006E4AF1"/>
    <w:rsid w:val="006E6DCF"/>
    <w:rsid w:val="006E6EAB"/>
    <w:rsid w:val="006F0345"/>
    <w:rsid w:val="006F0469"/>
    <w:rsid w:val="006F3782"/>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78D"/>
    <w:rsid w:val="00720A0B"/>
    <w:rsid w:val="00720D5D"/>
    <w:rsid w:val="00724891"/>
    <w:rsid w:val="007248EF"/>
    <w:rsid w:val="007277E3"/>
    <w:rsid w:val="00731A17"/>
    <w:rsid w:val="00734458"/>
    <w:rsid w:val="00735588"/>
    <w:rsid w:val="00737907"/>
    <w:rsid w:val="007418CA"/>
    <w:rsid w:val="007419CF"/>
    <w:rsid w:val="0074241C"/>
    <w:rsid w:val="00742E9E"/>
    <w:rsid w:val="00743B01"/>
    <w:rsid w:val="0074487E"/>
    <w:rsid w:val="00746273"/>
    <w:rsid w:val="0075366F"/>
    <w:rsid w:val="00755084"/>
    <w:rsid w:val="00757E56"/>
    <w:rsid w:val="00764E4C"/>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A5B91"/>
    <w:rsid w:val="007B042E"/>
    <w:rsid w:val="007B514D"/>
    <w:rsid w:val="007B5396"/>
    <w:rsid w:val="007C0B2A"/>
    <w:rsid w:val="007C32B9"/>
    <w:rsid w:val="007C5177"/>
    <w:rsid w:val="007D4195"/>
    <w:rsid w:val="007D7866"/>
    <w:rsid w:val="007E0460"/>
    <w:rsid w:val="007E1144"/>
    <w:rsid w:val="007E74E0"/>
    <w:rsid w:val="007F0BA1"/>
    <w:rsid w:val="007F2D42"/>
    <w:rsid w:val="007F36E0"/>
    <w:rsid w:val="007F52CB"/>
    <w:rsid w:val="007F638E"/>
    <w:rsid w:val="007F65AC"/>
    <w:rsid w:val="00801498"/>
    <w:rsid w:val="008026CE"/>
    <w:rsid w:val="00814730"/>
    <w:rsid w:val="008203AA"/>
    <w:rsid w:val="008307C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65F4"/>
    <w:rsid w:val="008B7BBA"/>
    <w:rsid w:val="008C3E25"/>
    <w:rsid w:val="008C5763"/>
    <w:rsid w:val="008D4DCA"/>
    <w:rsid w:val="008E1218"/>
    <w:rsid w:val="008E49BA"/>
    <w:rsid w:val="008E53E8"/>
    <w:rsid w:val="008F2AD6"/>
    <w:rsid w:val="008F32C3"/>
    <w:rsid w:val="008F4781"/>
    <w:rsid w:val="008F5E45"/>
    <w:rsid w:val="009033FD"/>
    <w:rsid w:val="00903C52"/>
    <w:rsid w:val="009130D8"/>
    <w:rsid w:val="009142E3"/>
    <w:rsid w:val="00915552"/>
    <w:rsid w:val="00915D66"/>
    <w:rsid w:val="009207F1"/>
    <w:rsid w:val="00921174"/>
    <w:rsid w:val="009235A2"/>
    <w:rsid w:val="00924573"/>
    <w:rsid w:val="0093619F"/>
    <w:rsid w:val="00936978"/>
    <w:rsid w:val="009427E5"/>
    <w:rsid w:val="00944BA9"/>
    <w:rsid w:val="009452E1"/>
    <w:rsid w:val="009454B7"/>
    <w:rsid w:val="009560CF"/>
    <w:rsid w:val="00957996"/>
    <w:rsid w:val="00957FD5"/>
    <w:rsid w:val="009613D8"/>
    <w:rsid w:val="00961E8E"/>
    <w:rsid w:val="00963663"/>
    <w:rsid w:val="00963956"/>
    <w:rsid w:val="0096603D"/>
    <w:rsid w:val="00971C80"/>
    <w:rsid w:val="009735A1"/>
    <w:rsid w:val="00974275"/>
    <w:rsid w:val="009804FC"/>
    <w:rsid w:val="00982399"/>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B2D"/>
    <w:rsid w:val="009C5E0F"/>
    <w:rsid w:val="009C64D7"/>
    <w:rsid w:val="009C66DB"/>
    <w:rsid w:val="009C67A8"/>
    <w:rsid w:val="009C67B9"/>
    <w:rsid w:val="009C7795"/>
    <w:rsid w:val="009D1BAD"/>
    <w:rsid w:val="009D1D6A"/>
    <w:rsid w:val="009D201B"/>
    <w:rsid w:val="009D210E"/>
    <w:rsid w:val="009D5D9C"/>
    <w:rsid w:val="009E2171"/>
    <w:rsid w:val="009E46B8"/>
    <w:rsid w:val="009E5F0F"/>
    <w:rsid w:val="009F3314"/>
    <w:rsid w:val="009F3E6A"/>
    <w:rsid w:val="00A0105D"/>
    <w:rsid w:val="00A02378"/>
    <w:rsid w:val="00A03638"/>
    <w:rsid w:val="00A057A5"/>
    <w:rsid w:val="00A0657F"/>
    <w:rsid w:val="00A06F53"/>
    <w:rsid w:val="00A14C78"/>
    <w:rsid w:val="00A211F7"/>
    <w:rsid w:val="00A24FE6"/>
    <w:rsid w:val="00A25F7E"/>
    <w:rsid w:val="00A275C7"/>
    <w:rsid w:val="00A322F6"/>
    <w:rsid w:val="00A34DA7"/>
    <w:rsid w:val="00A37755"/>
    <w:rsid w:val="00A43EDD"/>
    <w:rsid w:val="00A46444"/>
    <w:rsid w:val="00A50948"/>
    <w:rsid w:val="00A5451D"/>
    <w:rsid w:val="00A5539F"/>
    <w:rsid w:val="00A55C83"/>
    <w:rsid w:val="00A57815"/>
    <w:rsid w:val="00A62266"/>
    <w:rsid w:val="00A62F82"/>
    <w:rsid w:val="00A62FAD"/>
    <w:rsid w:val="00A6343E"/>
    <w:rsid w:val="00A70CDC"/>
    <w:rsid w:val="00A7133D"/>
    <w:rsid w:val="00A71D76"/>
    <w:rsid w:val="00A71E43"/>
    <w:rsid w:val="00A722EF"/>
    <w:rsid w:val="00A7536A"/>
    <w:rsid w:val="00A7788C"/>
    <w:rsid w:val="00A77AF5"/>
    <w:rsid w:val="00A82B37"/>
    <w:rsid w:val="00A954B7"/>
    <w:rsid w:val="00A95802"/>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3EF7"/>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57230"/>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47D3"/>
    <w:rsid w:val="00BB4CF6"/>
    <w:rsid w:val="00BC0900"/>
    <w:rsid w:val="00BC5DEF"/>
    <w:rsid w:val="00BC5E1D"/>
    <w:rsid w:val="00BC655F"/>
    <w:rsid w:val="00BC6819"/>
    <w:rsid w:val="00BD09F9"/>
    <w:rsid w:val="00BD1772"/>
    <w:rsid w:val="00BD6C11"/>
    <w:rsid w:val="00BE002C"/>
    <w:rsid w:val="00BE1685"/>
    <w:rsid w:val="00BE1953"/>
    <w:rsid w:val="00BE1E62"/>
    <w:rsid w:val="00BE4529"/>
    <w:rsid w:val="00BE5D92"/>
    <w:rsid w:val="00BE75B2"/>
    <w:rsid w:val="00BE7FDE"/>
    <w:rsid w:val="00BF52B2"/>
    <w:rsid w:val="00BF7052"/>
    <w:rsid w:val="00C025E9"/>
    <w:rsid w:val="00C05139"/>
    <w:rsid w:val="00C056BB"/>
    <w:rsid w:val="00C05FAB"/>
    <w:rsid w:val="00C0775F"/>
    <w:rsid w:val="00C07A10"/>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2FA0"/>
    <w:rsid w:val="00C5377E"/>
    <w:rsid w:val="00C6003E"/>
    <w:rsid w:val="00C60AC3"/>
    <w:rsid w:val="00C6509F"/>
    <w:rsid w:val="00C656F3"/>
    <w:rsid w:val="00C67891"/>
    <w:rsid w:val="00C7016E"/>
    <w:rsid w:val="00C715B4"/>
    <w:rsid w:val="00C73727"/>
    <w:rsid w:val="00C83BBC"/>
    <w:rsid w:val="00C87285"/>
    <w:rsid w:val="00C90AB6"/>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5917"/>
    <w:rsid w:val="00CC61B2"/>
    <w:rsid w:val="00CD0374"/>
    <w:rsid w:val="00CD0ADF"/>
    <w:rsid w:val="00CD19DE"/>
    <w:rsid w:val="00CD4B83"/>
    <w:rsid w:val="00CD7295"/>
    <w:rsid w:val="00CD775B"/>
    <w:rsid w:val="00CE0851"/>
    <w:rsid w:val="00CE19CF"/>
    <w:rsid w:val="00CE2A0C"/>
    <w:rsid w:val="00CE2C97"/>
    <w:rsid w:val="00CE5152"/>
    <w:rsid w:val="00CE52F0"/>
    <w:rsid w:val="00CE757E"/>
    <w:rsid w:val="00CF08BB"/>
    <w:rsid w:val="00CF08BF"/>
    <w:rsid w:val="00CF177C"/>
    <w:rsid w:val="00CF1E53"/>
    <w:rsid w:val="00CF2ABD"/>
    <w:rsid w:val="00CF4930"/>
    <w:rsid w:val="00D00E26"/>
    <w:rsid w:val="00D015B0"/>
    <w:rsid w:val="00D07B9E"/>
    <w:rsid w:val="00D1389A"/>
    <w:rsid w:val="00D13DAC"/>
    <w:rsid w:val="00D15DFB"/>
    <w:rsid w:val="00D16A3D"/>
    <w:rsid w:val="00D243E3"/>
    <w:rsid w:val="00D25B87"/>
    <w:rsid w:val="00D30E68"/>
    <w:rsid w:val="00D31037"/>
    <w:rsid w:val="00D32AB5"/>
    <w:rsid w:val="00D36D26"/>
    <w:rsid w:val="00D468E7"/>
    <w:rsid w:val="00D54A24"/>
    <w:rsid w:val="00D5520A"/>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55CB"/>
    <w:rsid w:val="00DB7675"/>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317A"/>
    <w:rsid w:val="00DF516A"/>
    <w:rsid w:val="00DF5A4D"/>
    <w:rsid w:val="00E00AA5"/>
    <w:rsid w:val="00E02496"/>
    <w:rsid w:val="00E02AFC"/>
    <w:rsid w:val="00E03F61"/>
    <w:rsid w:val="00E05958"/>
    <w:rsid w:val="00E06041"/>
    <w:rsid w:val="00E0664B"/>
    <w:rsid w:val="00E12CF1"/>
    <w:rsid w:val="00E12F6C"/>
    <w:rsid w:val="00E20F6E"/>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6946"/>
    <w:rsid w:val="00E77672"/>
    <w:rsid w:val="00E8145E"/>
    <w:rsid w:val="00E81A79"/>
    <w:rsid w:val="00E839BA"/>
    <w:rsid w:val="00E8428A"/>
    <w:rsid w:val="00E860F7"/>
    <w:rsid w:val="00E92555"/>
    <w:rsid w:val="00E92C8B"/>
    <w:rsid w:val="00E9379A"/>
    <w:rsid w:val="00E94267"/>
    <w:rsid w:val="00E97F7D"/>
    <w:rsid w:val="00EA186D"/>
    <w:rsid w:val="00EA20C3"/>
    <w:rsid w:val="00EA2469"/>
    <w:rsid w:val="00EA59B8"/>
    <w:rsid w:val="00EA5A01"/>
    <w:rsid w:val="00EA6A58"/>
    <w:rsid w:val="00EB5531"/>
    <w:rsid w:val="00EB6420"/>
    <w:rsid w:val="00EB6D90"/>
    <w:rsid w:val="00EB723F"/>
    <w:rsid w:val="00EC0F54"/>
    <w:rsid w:val="00EC2890"/>
    <w:rsid w:val="00EC2DF9"/>
    <w:rsid w:val="00EC6B44"/>
    <w:rsid w:val="00EC6CDF"/>
    <w:rsid w:val="00EC7820"/>
    <w:rsid w:val="00EC7C85"/>
    <w:rsid w:val="00EC7E47"/>
    <w:rsid w:val="00ED5356"/>
    <w:rsid w:val="00ED7D8F"/>
    <w:rsid w:val="00EE6E36"/>
    <w:rsid w:val="00EE7615"/>
    <w:rsid w:val="00EF0686"/>
    <w:rsid w:val="00EF5815"/>
    <w:rsid w:val="00F00F8A"/>
    <w:rsid w:val="00F016BC"/>
    <w:rsid w:val="00F03D69"/>
    <w:rsid w:val="00F06117"/>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9ED"/>
    <w:rsid w:val="00F376C7"/>
    <w:rsid w:val="00F40764"/>
    <w:rsid w:val="00F40E4F"/>
    <w:rsid w:val="00F42EAE"/>
    <w:rsid w:val="00F435CA"/>
    <w:rsid w:val="00F4471B"/>
    <w:rsid w:val="00F45CDD"/>
    <w:rsid w:val="00F468C8"/>
    <w:rsid w:val="00F475DC"/>
    <w:rsid w:val="00F50B23"/>
    <w:rsid w:val="00F51EED"/>
    <w:rsid w:val="00F53901"/>
    <w:rsid w:val="00F53D6D"/>
    <w:rsid w:val="00F5551A"/>
    <w:rsid w:val="00F56AAB"/>
    <w:rsid w:val="00F600C7"/>
    <w:rsid w:val="00F6219B"/>
    <w:rsid w:val="00F64F61"/>
    <w:rsid w:val="00F71193"/>
    <w:rsid w:val="00F73331"/>
    <w:rsid w:val="00F74C65"/>
    <w:rsid w:val="00F77E5A"/>
    <w:rsid w:val="00F87174"/>
    <w:rsid w:val="00F90AD2"/>
    <w:rsid w:val="00F90BF8"/>
    <w:rsid w:val="00F90EAD"/>
    <w:rsid w:val="00F91D37"/>
    <w:rsid w:val="00F91DEC"/>
    <w:rsid w:val="00F93538"/>
    <w:rsid w:val="00F94913"/>
    <w:rsid w:val="00F9610D"/>
    <w:rsid w:val="00FA7491"/>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ED7"/>
    <w:rsid w:val="00FF336D"/>
    <w:rsid w:val="00FF5CB5"/>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141E2A"/>
  <w15:docId w15:val="{F67D53B7-6FA0-4EAD-8C69-CEC786D41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3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355DF"/>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0355DF"/>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3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hyperlink" Target="https://www.med.uzh.ch/de.html" TargetMode="External"/><Relationship Id="rId2" Type="http://schemas.openxmlformats.org/officeDocument/2006/relationships/hyperlink" Target="https://www.med.uzh.ch/de.html" TargetMode="External"/><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mmann\Documents\&#196;quivalenzbescheinigungen\uzh-letter-de%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8A2B944ED2F45E393EBEBC13BD3D097"/>
        <w:category>
          <w:name w:val="Allgemein"/>
          <w:gallery w:val="placeholder"/>
        </w:category>
        <w:types>
          <w:type w:val="bbPlcHdr"/>
        </w:types>
        <w:behaviors>
          <w:behavior w:val="content"/>
        </w:behaviors>
        <w:guid w:val="{35AEFDDC-D4DC-49FE-8B27-2117EEC4DF96}"/>
      </w:docPartPr>
      <w:docPartBody>
        <w:p w:rsidR="001B0DAE" w:rsidRDefault="00325C3E">
          <w:pPr>
            <w:pStyle w:val="58A2B944ED2F45E393EBEBC13BD3D097"/>
          </w:pPr>
          <w:r>
            <w:rPr>
              <w:rStyle w:val="Platzhaltertext"/>
            </w:rPr>
            <w:t>Empfänger:in</w:t>
          </w:r>
        </w:p>
      </w:docPartBody>
    </w:docPart>
    <w:docPart>
      <w:docPartPr>
        <w:name w:val="162011F2CF854A1D9A707DDBE7D4B32B"/>
        <w:category>
          <w:name w:val="Allgemein"/>
          <w:gallery w:val="placeholder"/>
        </w:category>
        <w:types>
          <w:type w:val="bbPlcHdr"/>
        </w:types>
        <w:behaviors>
          <w:behavior w:val="content"/>
        </w:behaviors>
        <w:guid w:val="{DDAD18E0-A647-4211-BFE5-03EF0CC3D9D1}"/>
      </w:docPartPr>
      <w:docPartBody>
        <w:p w:rsidR="001B0DAE" w:rsidRDefault="00325C3E">
          <w:pPr>
            <w:pStyle w:val="162011F2CF854A1D9A707DDBE7D4B32B"/>
          </w:pPr>
          <w:r w:rsidRPr="00BB47D3">
            <w:rPr>
              <w:rStyle w:val="Platzhaltertext"/>
            </w:rPr>
            <w:t>Brieftitel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204"/>
    <w:rsid w:val="000F7ADE"/>
    <w:rsid w:val="001B0DAE"/>
    <w:rsid w:val="002411EC"/>
    <w:rsid w:val="00325C3E"/>
    <w:rsid w:val="00475873"/>
    <w:rsid w:val="004A5A0A"/>
    <w:rsid w:val="004C053B"/>
    <w:rsid w:val="005E47E6"/>
    <w:rsid w:val="006936DB"/>
    <w:rsid w:val="006E6DCF"/>
    <w:rsid w:val="008209A7"/>
    <w:rsid w:val="00963956"/>
    <w:rsid w:val="00B31204"/>
    <w:rsid w:val="00B47A03"/>
    <w:rsid w:val="00BC5DEF"/>
    <w:rsid w:val="00C6003E"/>
    <w:rsid w:val="00D9401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79"/>
    <w:rPr>
      <w:color w:val="D1D1D1" w:themeColor="background2" w:themeShade="E6"/>
    </w:rPr>
  </w:style>
  <w:style w:type="paragraph" w:customStyle="1" w:styleId="58A2B944ED2F45E393EBEBC13BD3D097">
    <w:name w:val="58A2B944ED2F45E393EBEBC13BD3D097"/>
  </w:style>
  <w:style w:type="paragraph" w:customStyle="1" w:styleId="162011F2CF854A1D9A707DDBE7D4B32B">
    <w:name w:val="162011F2CF854A1D9A707DDBE7D4B3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8" ma:contentTypeDescription="Ein neues Dokument erstellen." ma:contentTypeScope="" ma:versionID="9c227ad3ab8d826471e210bb857ebfda">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2a0acd45fe6cc66a06723547185abeb0"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34B4E58D-CEA8-412D-AB04-35FE2FE2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uzh-letter-de (1).dotx</Template>
  <TotalTime>0</TotalTime>
  <Pages>1</Pages>
  <Words>188</Words>
  <Characters>1186</Characters>
  <Application>Microsoft Office Word</Application>
  <DocSecurity>8</DocSecurity>
  <Lines>9</Lines>
  <Paragraphs>2</Paragraphs>
  <ScaleCrop>false</ScaleCrop>
  <HeadingPairs>
    <vt:vector size="2" baseType="variant">
      <vt:variant>
        <vt:lpstr>Titel</vt:lpstr>
      </vt:variant>
      <vt:variant>
        <vt:i4>1</vt:i4>
      </vt:variant>
    </vt:vector>
  </HeadingPairs>
  <TitlesOfParts>
    <vt:vector size="1" baseType="lpstr">
      <vt:lpstr>Ä Q U I V A L E N Z B E S C H E I N I G U N G</vt:lpstr>
    </vt:vector>
  </TitlesOfParts>
  <Company/>
  <LinksUpToDate>false</LinksUpToDate>
  <CharactersWithSpaces>1372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Ä Q U I V A L E N Z B E S C H E I N I G U N G</dc:title>
  <dc:creator>Linda Ammann</dc:creator>
  <dc:description>erstellt durch Vorlagenbauer.ch</dc:description>
  <cp:lastModifiedBy>Linda Ammann</cp:lastModifiedBy>
  <cp:revision>36</cp:revision>
  <cp:lastPrinted>2025-03-28T10:26:00Z</cp:lastPrinted>
  <dcterms:created xsi:type="dcterms:W3CDTF">2025-03-28T09:27:00Z</dcterms:created>
  <dcterms:modified xsi:type="dcterms:W3CDTF">2026-01-09T14:03:00Z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